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c32e" w14:textId="725c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Көктөбе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430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Көктөбе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48 513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– 37 697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Көктөбе ауылдық округінің бюджетіне аудандық бюджеттен 20 832 мың теңге соммасында субвенция көлемі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№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