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35ad" w14:textId="7223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Көктау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429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Көктау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38 700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6 970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Көктау ауылдық округінің бюджетіне аудандық бюджеттен 7 357 мың теңге соммасында субвенция көлемі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Көктау ауылдық округінің бюджетіне аудандық бюджеттен 100 000 мың теңге соммасында ағымдағы нысаналы трансферттер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Көктау ауылдық округінің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