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62bf" w14:textId="0c16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Дөң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24 желтоқсандағы № 428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Дөң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189 306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54 501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134 805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194 406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-5 100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мүнайға қатысты емес тапшылығы (профициті)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5 100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5 100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Хромтау аудандық мәслихатының 08.07.2026 </w:t>
      </w:r>
      <w:r>
        <w:rPr>
          <w:rFonts w:ascii="Times New Roman"/>
          <w:b w:val="false"/>
          <w:i w:val="false"/>
          <w:color w:val="00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 төмен күнкөріс деңгейінің мөлшері – 50 851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Дөң ауылдық округінің бюджетіне аудандық бюджеттен бөлінетін 29 274 мың теңге соммасында субвенция көлемі ескерілсін.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Дөң ауылдық округінің бюджетіне аудандық бюджеттен ағымдағы нысаналы трансферттер түсімі 179 766 мың теңге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Дөң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Хромтау аудандық мәслихатының 08.07.2026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134 805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Дөң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222 040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Дөң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232 040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