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7f80" w14:textId="d8e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286 "2025-2027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Никельтау ауылының бюджетін бекіту туралы" 2024 жылғы 27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85 348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Никельту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