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8480" w14:textId="9df8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283 "2025-2027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12 қарашадағы № 395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Қопа ауылдық округінің бюджетін бекіту туралы" 2024 жылғы 27 желтоқсандағы № 283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96 493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85 792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100 185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3 692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85 792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