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f770" w14:textId="7b9f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288 "2025-2027 жылдарға арналған Тассай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24 қыркүйектегі № 379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"2025-2027 жылдарға арналған Тассай ауылдық округінің бюджетін бекіту туралы" 2024 жылғы 27 желтоқсандағы № 288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Тассай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70 332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50 232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72 257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1 925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1 925 мың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қыркүйектегі № 379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