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10e9" w14:textId="3441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2024 жылғы 27 желтоқсандағы № 286 "2025-2027 жылдарға арналған Никельтау ауылының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2025 жылғы 24 қыркүйектегі № 377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маслихатының "2025-2027 жылдарға арналған Никельтау ауылының бюджетін бекіту туралы" 2024 жылғы 27 желтоқсандағы № 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Никельтау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73 888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2 300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3 200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3 000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Никельтау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