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dce8" w14:textId="f29d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281 "2025-2027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Көктау ауылдық округінің бюджетін бекіту туралы" 2024 жылғы 27 желтоқсандағы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Көктау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98 273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68 573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102 273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(профицитті пайдалану) қаржыландыру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4 000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