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2c103" w14:textId="8c2c1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"Хромтау ауданы бойынша жалпыға ортақ пайдаланылатын аудандық маңызы бар автомобиль жолдарының тiзбесін, атаулары мен индекстерiн бекіту туралы" Хромтау ауданы әкімдігінің 2024 жылғы 23 сәуірдегі № 78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 әкімдігінің 2025 жылғы 26 желтоқсандағы № 370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жергiлiктi мемлекеттiк басқару және өзiн-өзi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"Автомобиль жолдары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"Хромтау ауданы бойынша жалпыға ортақ пайдаланылатын аудандық маңызы бар автомобиль жолдарының тiзбесін, атаулары мен индекстерiн бекіту туралы" Хромтау ауданы әкімдігінің 2024 жылғы 23 сәуірдегі № 78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8579-04 болып тіркелген) келесі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Лауазымы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Аты-жөні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"___"_______ №___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Хромтау ауданы бойынша жалпыға ортақ пайдаланылатын аудандық маңызы бар автомобиль жолдарының тізбесі, атаулары мен индекстері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жолының индекстері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KD-HR-1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Табантал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KD-HR-2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KD-HR-3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Жазық станциясына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KD-HR-4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KD-HR-5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 (Абай ауылдық округі)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KD-HR-6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"Хромтау" темір жол станциясына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KD-HR-7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Никельтау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KD-HR-8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тұрмыстық қалдық полигонына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KD-HR-9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"Самара-Шымкент" - "Дөң-Сарысай"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KD-HR-10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KD-HR 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"Самара-Шымкент" – "Құдықсай-Қопа"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KD-HR-12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KD-HR-13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"Көктау-Майтөбе"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KD-HR-14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Тасөткел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KD-HR-15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"Аққұдық – Көктау"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KD-HR-16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Ойсылқара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264,4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