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2321f" w14:textId="89232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2024 жылғы 27 желтоқсандағы № 277 "2025-2027 жылдарға арналған Ақжар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2025 жылғы 24 қыркүйектегі № 368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"2025-2027 жылдарға арналған Ақжар ауылдық округінің бюджетін бекіту туралы" 2024 жылғы 27 желтоқсандағы № 277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еңгізілсін: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Ақжар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кiрiстер: 109 390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28 900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80 490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109 390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активтерді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(профицитті пайдалану) қаржыландыру 0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қалдықтары 0 теңге.".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қыркүйектегі № 368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80 490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ұй –коммуналдық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