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7f0eca" w14:textId="e7f0ec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Хромтау ауданы бойынша 2025-2029 жылдарға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Ақтөбе облысы Хромтау аудандық мәслихатының 2025 жылғы 20 тамыздағы № 356 шешімі</w:t>
      </w:r>
    </w:p>
    <w:p>
      <w:pPr>
        <w:spacing w:after="0"/>
        <w:ind w:left="0"/>
        <w:jc w:val="both"/>
      </w:pPr>
      <w:bookmarkStart w:name="z2" w:id="0"/>
      <w:r>
        <w:rPr>
          <w:rFonts w:ascii="Times New Roman"/>
          <w:b w:val="false"/>
          <w:i w:val="false"/>
          <w:color w:val="000000"/>
          <w:sz w:val="28"/>
        </w:rPr>
        <w:t xml:space="preserve">
      Қазақстан Республикасының "Қазақстан Республикасының Жер кодексінің" 15 бабының </w:t>
      </w:r>
      <w:r>
        <w:rPr>
          <w:rFonts w:ascii="Times New Roman"/>
          <w:b w:val="false"/>
          <w:i w:val="false"/>
          <w:color w:val="000000"/>
          <w:sz w:val="28"/>
        </w:rPr>
        <w:t>1 тармағының</w:t>
      </w:r>
      <w:r>
        <w:rPr>
          <w:rFonts w:ascii="Times New Roman"/>
          <w:b w:val="false"/>
          <w:i w:val="false"/>
          <w:color w:val="000000"/>
          <w:sz w:val="28"/>
        </w:rPr>
        <w:t xml:space="preserve"> 2-1) тармақшасына және Қазақстан Республикасының "Қазақстан Республикасындағы жергілікті мемлекеттік басқару және өзін-өзі басқару" Заңының </w:t>
      </w:r>
      <w:r>
        <w:rPr>
          <w:rFonts w:ascii="Times New Roman"/>
          <w:b w:val="false"/>
          <w:i w:val="false"/>
          <w:color w:val="000000"/>
          <w:sz w:val="28"/>
        </w:rPr>
        <w:t>6 бабына</w:t>
      </w:r>
      <w:r>
        <w:rPr>
          <w:rFonts w:ascii="Times New Roman"/>
          <w:b w:val="false"/>
          <w:i w:val="false"/>
          <w:color w:val="000000"/>
          <w:sz w:val="28"/>
        </w:rPr>
        <w:t xml:space="preserve"> сәйкес, Хромтау аудандық мәслихаты ШЕШІМ ҚАБЫЛДАДЫ:</w:t>
      </w:r>
    </w:p>
    <w:bookmarkEnd w:id="0"/>
    <w:bookmarkStart w:name="z3" w:id="1"/>
    <w:p>
      <w:pPr>
        <w:spacing w:after="0"/>
        <w:ind w:left="0"/>
        <w:jc w:val="both"/>
      </w:pPr>
      <w:r>
        <w:rPr>
          <w:rFonts w:ascii="Times New Roman"/>
          <w:b w:val="false"/>
          <w:i w:val="false"/>
          <w:color w:val="000000"/>
          <w:sz w:val="28"/>
        </w:rPr>
        <w:t xml:space="preserve">
      1. Хромтау ауданы бойынша 2025-2029 жылдарға жайылымдарды басқару және оларды пайдалану жөніндегі жоспары,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 қосымшаларына</w:t>
      </w:r>
      <w:r>
        <w:rPr>
          <w:rFonts w:ascii="Times New Roman"/>
          <w:b w:val="false"/>
          <w:i w:val="false"/>
          <w:color w:val="000000"/>
          <w:sz w:val="28"/>
        </w:rPr>
        <w:t xml:space="preserve"> сәйкес бекітілсін.</w:t>
      </w:r>
    </w:p>
    <w:bookmarkEnd w:id="1"/>
    <w:bookmarkStart w:name="z4"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Хромтау аудандық </w:t>
            </w:r>
          </w:p>
          <w:p>
            <w:pPr>
              <w:spacing w:after="20"/>
              <w:ind w:left="20"/>
              <w:jc w:val="both"/>
            </w:pPr>
          </w:p>
          <w:p>
            <w:pPr>
              <w:spacing w:after="20"/>
              <w:ind w:left="20"/>
              <w:jc w:val="both"/>
            </w:pPr>
            <w:r>
              <w:rPr>
                <w:rFonts w:ascii="Times New Roman"/>
                <w:b w:val="false"/>
                <w:i/>
                <w:color w:val="000000"/>
                <w:sz w:val="20"/>
              </w:rPr>
              <w:t xml:space="preserve">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Э. Б. Болатов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1 қосымша</w:t>
            </w:r>
          </w:p>
        </w:tc>
      </w:tr>
    </w:tbl>
    <w:bookmarkStart w:name="z6" w:id="3"/>
    <w:p>
      <w:pPr>
        <w:spacing w:after="0"/>
        <w:ind w:left="0"/>
        <w:jc w:val="left"/>
      </w:pPr>
      <w:r>
        <w:rPr>
          <w:rFonts w:ascii="Times New Roman"/>
          <w:b/>
          <w:i w:val="false"/>
          <w:color w:val="000000"/>
        </w:rPr>
        <w:t xml:space="preserve"> Абай ауылдық округінде жайылымдарды басқару және оларды пайдалану жөніндегі 2025-2029 жылдарға арналған жоспар</w:t>
      </w:r>
    </w:p>
    <w:bookmarkEnd w:id="3"/>
    <w:bookmarkStart w:name="z7" w:id="4"/>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bookmarkEnd w:id="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9" w:id="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5"/>
    <w:bookmarkStart w:name="z10" w:id="6"/>
    <w:p>
      <w:pPr>
        <w:spacing w:after="0"/>
        <w:ind w:left="0"/>
        <w:jc w:val="both"/>
      </w:pPr>
      <w:r>
        <w:rPr>
          <w:rFonts w:ascii="Times New Roman"/>
          <w:b w:val="false"/>
          <w:i w:val="false"/>
          <w:color w:val="000000"/>
          <w:sz w:val="28"/>
        </w:rPr>
        <w:t>
      1-кесте. Абай ауылдық округінің жер санаттары бойынша жайылымдарды бөлу, гектар</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99230</w:t>
            </w:r>
          </w:p>
        </w:tc>
      </w:tr>
    </w:tbl>
    <w:p>
      <w:pPr>
        <w:spacing w:after="0"/>
        <w:ind w:left="0"/>
        <w:jc w:val="both"/>
      </w:pPr>
      <w:r>
        <w:rPr>
          <w:rFonts w:ascii="Times New Roman"/>
          <w:b w:val="false"/>
          <w:i w:val="false"/>
          <w:color w:val="000000"/>
          <w:sz w:val="28"/>
        </w:rPr>
        <w:t>
      Әкімшілік-аумақтық бөлініс бойынша Абай ауылдық округінде 2 ауылдық елді мекен бар. Абай ауылдық округі аумағының жалпы ауданы 99 230 гектар. Санаттар бойынша жерлер: ауыл шаруашылығы мақсатындағы жерлер – 84 779 гектар; елді мекендердің жерлері – 14 451 гектар болып бөлінеді. Ерекше қорғалатын табиғи аумақтардың, орман қорының, су қорының жерлері, қоры жоқ.</w:t>
      </w:r>
    </w:p>
    <w:bookmarkStart w:name="z11" w:id="7"/>
    <w:p>
      <w:pPr>
        <w:spacing w:after="0"/>
        <w:ind w:left="0"/>
        <w:jc w:val="both"/>
      </w:pPr>
      <w:r>
        <w:rPr>
          <w:rFonts w:ascii="Times New Roman"/>
          <w:b w:val="false"/>
          <w:i w:val="false"/>
          <w:color w:val="000000"/>
          <w:sz w:val="28"/>
        </w:rPr>
        <w:t>
      2-кесте. Елді мекеннің жайылымдарын бөлу, гектар</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p>
            <w:pPr>
              <w:spacing w:after="20"/>
              <w:ind w:left="20"/>
              <w:jc w:val="both"/>
            </w:pPr>
            <w:r>
              <w:rPr>
                <w:rFonts w:ascii="Times New Roman"/>
                <w:b w:val="false"/>
                <w:i w:val="false"/>
                <w:color w:val="000000"/>
                <w:sz w:val="20"/>
              </w:rPr>
              <w:t>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p>
            <w:pPr>
              <w:spacing w:after="20"/>
              <w:ind w:left="20"/>
              <w:jc w:val="both"/>
            </w:pPr>
            <w:r>
              <w:rPr>
                <w:rFonts w:ascii="Times New Roman"/>
                <w:b w:val="false"/>
                <w:i w:val="false"/>
                <w:color w:val="000000"/>
                <w:sz w:val="20"/>
              </w:rPr>
              <w:t>
Тассай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p>
            <w:pPr>
              <w:spacing w:after="20"/>
              <w:ind w:left="20"/>
              <w:jc w:val="both"/>
            </w:pPr>
            <w:r>
              <w:rPr>
                <w:rFonts w:ascii="Times New Roman"/>
                <w:b w:val="false"/>
                <w:i w:val="false"/>
                <w:color w:val="000000"/>
                <w:sz w:val="20"/>
              </w:rPr>
              <w:t>
7659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p>
            <w:pPr>
              <w:spacing w:after="20"/>
              <w:ind w:left="20"/>
              <w:jc w:val="both"/>
            </w:pPr>
            <w:r>
              <w:rPr>
                <w:rFonts w:ascii="Times New Roman"/>
                <w:b w:val="false"/>
                <w:i w:val="false"/>
                <w:color w:val="000000"/>
                <w:sz w:val="20"/>
              </w:rPr>
              <w:t>
7659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p>
            <w:pPr>
              <w:spacing w:after="20"/>
              <w:ind w:left="20"/>
              <w:jc w:val="both"/>
            </w:pPr>
            <w:r>
              <w:rPr>
                <w:rFonts w:ascii="Times New Roman"/>
                <w:b w:val="false"/>
                <w:i w:val="false"/>
                <w:color w:val="000000"/>
                <w:sz w:val="20"/>
              </w:rPr>
              <w:t>
7659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Абай ауылдық округінің аумағында шалғайдағы, маусымдық, аридтік және екпе жайылымдар жоқ. Округте 31 шаруа қожалығы жұмыс істейді, оларға 36 856,148 гектар жайылым бекітілген.</w:t>
      </w:r>
    </w:p>
    <w:bookmarkStart w:name="z12" w:id="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Лэнд KZ"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111140012240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Лэнд KZ"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111140012240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Лэнд KZ"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111140012240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 и 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141264000494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810810300548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810810300548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660908301576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690403301813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750810300546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750810300546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"Қыстаубай"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690330300792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"Гүлсім"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090464022091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"Гүлсім"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090464022091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200964036947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200964036947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Көкіұлы"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481103300170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Жолдасов М.М. Муслим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871105301170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Жолдасов М.М. Муслим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871105301170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Жолдасов М.М. Муслим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871105301170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"Кулуш"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460601402490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640919301969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130364024262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"Мысжан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580423400075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"Мысжан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580423400075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600826300214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740514300593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740514300593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760817300881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820930300255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100664012978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100664012978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550512400955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"Таскудук"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651003300390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090564004443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090564004443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090564004443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690115300205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551201400342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36 856,148</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аббревиатуралардың транскрипциясы: ЖШС – жауапкершілігі шектеулі серіктестігі;</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мал-418; қой мен ешкі – 686 және жылқы-38 бас.</w:t>
      </w:r>
    </w:p>
    <w:p>
      <w:pPr>
        <w:spacing w:after="0"/>
        <w:ind w:left="0"/>
        <w:jc w:val="both"/>
      </w:pPr>
      <w:r>
        <w:rPr>
          <w:rFonts w:ascii="Times New Roman"/>
          <w:b w:val="false"/>
          <w:i w:val="false"/>
          <w:color w:val="000000"/>
          <w:sz w:val="28"/>
        </w:rPr>
        <w:t>
      Абай ауылында: ірі қара мал – 316; қой мен ешкі – 584, жылқы - 31 бас.</w:t>
      </w:r>
    </w:p>
    <w:p>
      <w:pPr>
        <w:spacing w:after="0"/>
        <w:ind w:left="0"/>
        <w:jc w:val="both"/>
      </w:pPr>
      <w:r>
        <w:rPr>
          <w:rFonts w:ascii="Times New Roman"/>
          <w:b w:val="false"/>
          <w:i w:val="false"/>
          <w:color w:val="000000"/>
          <w:sz w:val="28"/>
        </w:rPr>
        <w:t>
      Тассай ауылында: ірі қара мал – 122; қой мен ешкі – 102, жылқы - 7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13" w:id="9"/>
    <w:p>
      <w:pPr>
        <w:spacing w:after="0"/>
        <w:ind w:left="0"/>
        <w:jc w:val="both"/>
      </w:pPr>
      <w:r>
        <w:rPr>
          <w:rFonts w:ascii="Times New Roman"/>
          <w:b w:val="false"/>
          <w:i w:val="false"/>
          <w:color w:val="000000"/>
          <w:sz w:val="28"/>
        </w:rPr>
        <w:t>
      4-кесте. Жайылымдарды бөлу</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4720,8 га қажет.</w:t>
      </w:r>
    </w:p>
    <w:p>
      <w:pPr>
        <w:spacing w:after="0"/>
        <w:ind w:left="0"/>
        <w:jc w:val="both"/>
      </w:pPr>
      <w:r>
        <w:rPr>
          <w:rFonts w:ascii="Times New Roman"/>
          <w:b w:val="false"/>
          <w:i w:val="false"/>
          <w:color w:val="000000"/>
          <w:sz w:val="28"/>
        </w:rPr>
        <w:t>
      Ірі қара мал – 418; қой мен ешкі - 686 және жылқы – 38 бас Қоғамдық жайылымдарда жайылады, ауданы 14451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Абай ауылдық округінің қоғамдық жайылым алаңы жайылатын малға жайылымдық жемге деген қажеттілікті қамтамасыз етеді. Абай елді мекенінде жайылымдардың тапшылығы туындамайды.</w:t>
      </w:r>
    </w:p>
    <w:bookmarkStart w:name="z14" w:id="10"/>
    <w:p>
      <w:pPr>
        <w:spacing w:after="0"/>
        <w:ind w:left="0"/>
        <w:jc w:val="both"/>
      </w:pPr>
      <w:r>
        <w:rPr>
          <w:rFonts w:ascii="Times New Roman"/>
          <w:b w:val="false"/>
          <w:i w:val="false"/>
          <w:color w:val="000000"/>
          <w:sz w:val="28"/>
        </w:rPr>
        <w:t>
      5-кесте. Қажетті қосымша жайылымдар</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16" w:id="11"/>
    <w:p>
      <w:pPr>
        <w:spacing w:after="0"/>
        <w:ind w:left="0"/>
        <w:jc w:val="left"/>
      </w:pPr>
      <w:r>
        <w:rPr>
          <w:rFonts w:ascii="Times New Roman"/>
          <w:b/>
          <w:i w:val="false"/>
          <w:color w:val="000000"/>
        </w:rPr>
        <w:t xml:space="preserve"> Жайылымдарды геоботаникалық зерттеп-қарау мәліметтері</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8,20,308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Абай - Қазақстанның Ақтөбе облысы Хромтау ауданындағы ауыл. Абай ауылдық округінің әкімшілік орталығы. Хромтау қаласының орталығынан батыс қарай 15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округте бір мал қорымы бар.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18" w:id="12"/>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20" w:id="13"/>
    <w:p>
      <w:pPr>
        <w:spacing w:after="0"/>
        <w:ind w:left="0"/>
        <w:jc w:val="left"/>
      </w:pPr>
      <w:r>
        <w:rPr>
          <w:rFonts w:ascii="Times New Roman"/>
          <w:b/>
          <w:i w:val="false"/>
          <w:color w:val="000000"/>
        </w:rPr>
        <w:t xml:space="preserve"> 1 –кесте. Ауыл шаруашылығы жануарларының иелерін көрсете отырып, олардың саны туралы деректер</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030660005195/ 370427400480/ 900515451346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810810300548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590810301052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660908301576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690403301813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"ҚЫСТАУБАЙ"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690330300792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"Гүлсім"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090464022091/ 601208302342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200964036947/ 930612301485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"Есет-Көкіұлы"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481103300170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030660003892/ 631025401460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Жолдасов М.М. Муслим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871105301170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"Кулуш"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460601402490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"Коктерек"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640919301969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130364024262/ 540721301098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"Мысжан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580423400075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600826300214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740514300593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651003300395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760817300881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820930300255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100664012978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550512400955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"Таскудук"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651003300390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090564004443/ 740727301788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690115300205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"ҮМІТ"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551201400342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130364019573/ 870528300060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Умбеталина Назымгул/Артыгалина Молдир Даулетказиевна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Жанболат Амангалиевич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Шангытбаев Кабиден Умарович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Базаргалиев Урстембек Таубаевич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Жарменов Кулмырза Танирбергенович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Малсакбаев Нурлыбек Шайжанович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Бахитжан Улжабаевич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Ерлан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Нурашев Жолдыгалий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Ләззат Серікбайқызы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Муратбек Мухиадинович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Кулушева Самига Ниязбековна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Жалашев Шынберген Жаксыгалиевич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Айтмамбетов Байзан Умерзакович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Кумысбике Сулименовна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Малсакбаев Нурболат Килибаевич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Бисембай Сабырадинович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Шакирова Катира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Урунгулов Нурбек Баубекович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 Владимер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Қозбағаров Жамбыл Лайықұлы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Уразбике Бакитовна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Абденов Амансерик Закарьянович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Уразалин Талгат Тулепович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Рыскельдин Айманат Толыбаевич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Кенесарина Кулсара Кабакаевна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Канат Урзиматович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1" w:id="14"/>
    <w:p>
      <w:pPr>
        <w:spacing w:after="0"/>
        <w:ind w:left="0"/>
        <w:jc w:val="left"/>
      </w:pPr>
      <w:r>
        <w:rPr>
          <w:rFonts w:ascii="Times New Roman"/>
          <w:b/>
          <w:i w:val="false"/>
          <w:color w:val="000000"/>
        </w:rPr>
        <w:t xml:space="preserve">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2" w:id="15"/>
    <w:p>
      <w:pPr>
        <w:spacing w:after="0"/>
        <w:ind w:left="0"/>
        <w:jc w:val="left"/>
      </w:pPr>
      <w:r>
        <w:rPr>
          <w:rFonts w:ascii="Times New Roman"/>
          <w:b/>
          <w:i w:val="false"/>
          <w:color w:val="000000"/>
        </w:rPr>
        <w:t xml:space="preserve"> 3- кесте. Шалғайдағы жайылымдарда жаю үшін ауыл шаруашылығы жануарлары басының саны туралы мәліметтер</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Абай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24" w:id="16"/>
    <w:p>
      <w:pPr>
        <w:spacing w:after="0"/>
        <w:ind w:left="0"/>
        <w:jc w:val="left"/>
      </w:pPr>
      <w:r>
        <w:rPr>
          <w:rFonts w:ascii="Times New Roman"/>
          <w:b/>
          <w:i w:val="false"/>
          <w:color w:val="000000"/>
        </w:rPr>
        <w:t xml:space="preserve"> Ұсынылатын жайылым айналымдарының схемалары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Жазғы жайылымдар </w:t>
      </w:r>
      <w:r>
        <w:rPr>
          <w:rFonts w:ascii="Times New Roman"/>
          <w:b w:val="false"/>
          <w:i w:val="false"/>
          <w:color w:val="000000"/>
          <w:sz w:val="28"/>
        </w:rPr>
        <w:t>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Абай елді мекенінде жайылымдардың тапшылығы туындамайды.</w:t>
      </w:r>
    </w:p>
    <w:bookmarkStart w:name="z272" w:id="17"/>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Абай ауылдық округі аумағында жайылымдардың орналасу схемасы (картасы)</w:t>
      </w:r>
    </w:p>
    <w:bookmarkEnd w:id="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007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6007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18"/>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1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420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8420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214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19"/>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549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549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6" w:id="20"/>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659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5659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1"/>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024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024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2"/>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85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3"/>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581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2 қосымша</w:t>
            </w:r>
          </w:p>
        </w:tc>
      </w:tr>
    </w:tbl>
    <w:bookmarkStart w:name="z26" w:id="24"/>
    <w:p>
      <w:pPr>
        <w:spacing w:after="0"/>
        <w:ind w:left="0"/>
        <w:jc w:val="left"/>
      </w:pPr>
      <w:r>
        <w:rPr>
          <w:rFonts w:ascii="Times New Roman"/>
          <w:b/>
          <w:i w:val="false"/>
          <w:color w:val="000000"/>
        </w:rPr>
        <w:t xml:space="preserve"> Ақжар ауылдық округінде жайылымдарды басқару және оларды пайдалану жөніндегі 2025-2029 жылдарға арналған жоспар</w:t>
      </w:r>
    </w:p>
    <w:bookmarkEnd w:id="24"/>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28" w:id="2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25"/>
    <w:bookmarkStart w:name="z29" w:id="26"/>
    <w:p>
      <w:pPr>
        <w:spacing w:after="0"/>
        <w:ind w:left="0"/>
        <w:jc w:val="both"/>
      </w:pPr>
      <w:r>
        <w:rPr>
          <w:rFonts w:ascii="Times New Roman"/>
          <w:b w:val="false"/>
          <w:i w:val="false"/>
          <w:color w:val="000000"/>
          <w:sz w:val="28"/>
        </w:rPr>
        <w:t>
      1-кесте. Ақжар ауылдық округінің жер санаттары бойынша жайылымдарды бөлу, гектар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49409</w:t>
            </w:r>
          </w:p>
        </w:tc>
      </w:tr>
    </w:tbl>
    <w:p>
      <w:pPr>
        <w:spacing w:after="0"/>
        <w:ind w:left="0"/>
        <w:jc w:val="both"/>
      </w:pPr>
      <w:r>
        <w:rPr>
          <w:rFonts w:ascii="Times New Roman"/>
          <w:b w:val="false"/>
          <w:i w:val="false"/>
          <w:color w:val="000000"/>
          <w:sz w:val="28"/>
        </w:rPr>
        <w:t>
      Әкімшілік-аумақтық бөлініс бойынша Ақжар ауылдық округінде 2 ауылдық елді мекен бар. Ақжар ауылдық округі аумағының жалпы ауданы 49 409 гектар. Санаттар бойынша жерлер: ауыл шаруашылығы мақсатындағы жерлер – 41701 гектар; елді мекендердің жерлері – 7708 гектар болып бөлінеді. Ерекше қорғалатын табиғи аумақтардың, орман қорының, су қорының жерлері, қоры жоқ.</w:t>
      </w:r>
    </w:p>
    <w:bookmarkStart w:name="z30" w:id="27"/>
    <w:p>
      <w:pPr>
        <w:spacing w:after="0"/>
        <w:ind w:left="0"/>
        <w:jc w:val="both"/>
      </w:pPr>
      <w:r>
        <w:rPr>
          <w:rFonts w:ascii="Times New Roman"/>
          <w:b w:val="false"/>
          <w:i w:val="false"/>
          <w:color w:val="000000"/>
          <w:sz w:val="28"/>
        </w:rPr>
        <w:t>
      2-кесте. Елді мекеннің жайылымдарын бөлу, гектар</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p>
            <w:pPr>
              <w:spacing w:after="20"/>
              <w:ind w:left="20"/>
              <w:jc w:val="both"/>
            </w:pPr>
            <w:r>
              <w:rPr>
                <w:rFonts w:ascii="Times New Roman"/>
                <w:b w:val="false"/>
                <w:i w:val="false"/>
                <w:color w:val="000000"/>
                <w:sz w:val="20"/>
              </w:rPr>
              <w:t>
Жазық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w:t>
            </w:r>
          </w:p>
          <w:p>
            <w:pPr>
              <w:spacing w:after="20"/>
              <w:ind w:left="20"/>
              <w:jc w:val="both"/>
            </w:pPr>
            <w:r>
              <w:rPr>
                <w:rFonts w:ascii="Times New Roman"/>
                <w:b w:val="false"/>
                <w:i w:val="false"/>
                <w:color w:val="000000"/>
                <w:sz w:val="20"/>
              </w:rPr>
              <w:t>
696,5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w:t>
            </w:r>
          </w:p>
          <w:p>
            <w:pPr>
              <w:spacing w:after="20"/>
              <w:ind w:left="20"/>
              <w:jc w:val="both"/>
            </w:pPr>
            <w:r>
              <w:rPr>
                <w:rFonts w:ascii="Times New Roman"/>
                <w:b w:val="false"/>
                <w:i w:val="false"/>
                <w:color w:val="000000"/>
                <w:sz w:val="20"/>
              </w:rPr>
              <w:t>
696,5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w:t>
            </w:r>
          </w:p>
          <w:p>
            <w:pPr>
              <w:spacing w:after="20"/>
              <w:ind w:left="20"/>
              <w:jc w:val="both"/>
            </w:pPr>
            <w:r>
              <w:rPr>
                <w:rFonts w:ascii="Times New Roman"/>
                <w:b w:val="false"/>
                <w:i w:val="false"/>
                <w:color w:val="000000"/>
                <w:sz w:val="20"/>
              </w:rPr>
              <w:t>
696,5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Ақжар ауылдық округінің аумағында шалғайдағы, маусымдық, аридтік және екпе жайылымдар жоқ. Округте 31 шаруа қожалығы жұмыс істейді, оларға 36 856,148 гектар жайылым бекітілген.</w:t>
      </w:r>
    </w:p>
    <w:bookmarkStart w:name="z31" w:id="2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730516350401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730516350401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090464005468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090464005468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490627300683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490627300683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180564038803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"Әділғазы"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"Әділғазы"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"Әділғазы"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"Әділғазы"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560624168411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"Геобазис"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870718164587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"Геобазис"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870718164587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"Геобазис"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870718164587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"Геобазис"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870718164587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02-034-007-1632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850628751235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850628751235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050530300456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540115302043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540115302043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480907305346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"Нартай"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120240558971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"Нартай"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120240558971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"Нартай"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120240558971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242980565333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242980565333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"Спарта"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110823345128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110823345128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740430350987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740430350987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"Шурави"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780910400201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790123450421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25 035,39</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аббревиатуралардың транскрипциясы: ЖШС – жауапкершілігі шектеулі серіктестігі;</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мал-1587 қой мен ешкі – 2905 және жылқы-205 бас.</w:t>
      </w:r>
    </w:p>
    <w:p>
      <w:pPr>
        <w:spacing w:after="0"/>
        <w:ind w:left="0"/>
        <w:jc w:val="both"/>
      </w:pPr>
      <w:r>
        <w:rPr>
          <w:rFonts w:ascii="Times New Roman"/>
          <w:b w:val="false"/>
          <w:i w:val="false"/>
          <w:color w:val="000000"/>
          <w:sz w:val="28"/>
        </w:rPr>
        <w:t>
      Ақжар ауылында: ірі қара мал – 1419; қой мен ешкі – 2454, жылқы - 186 бас.</w:t>
      </w:r>
    </w:p>
    <w:p>
      <w:pPr>
        <w:spacing w:after="0"/>
        <w:ind w:left="0"/>
        <w:jc w:val="both"/>
      </w:pPr>
      <w:r>
        <w:rPr>
          <w:rFonts w:ascii="Times New Roman"/>
          <w:b w:val="false"/>
          <w:i w:val="false"/>
          <w:color w:val="000000"/>
          <w:sz w:val="28"/>
        </w:rPr>
        <w:t>
      Жазық ауылында: ірі қара мал – 168; қой мен ешкі – 451, жылқы - 19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32" w:id="29"/>
    <w:p>
      <w:pPr>
        <w:spacing w:after="0"/>
        <w:ind w:left="0"/>
        <w:jc w:val="both"/>
      </w:pPr>
      <w:r>
        <w:rPr>
          <w:rFonts w:ascii="Times New Roman"/>
          <w:b w:val="false"/>
          <w:i w:val="false"/>
          <w:color w:val="000000"/>
          <w:sz w:val="28"/>
        </w:rPr>
        <w:t>
      4-кесте. Жайылымдарды бөлу</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21095,6 га қажет.</w:t>
      </w:r>
    </w:p>
    <w:p>
      <w:pPr>
        <w:spacing w:after="0"/>
        <w:ind w:left="0"/>
        <w:jc w:val="both"/>
      </w:pPr>
      <w:r>
        <w:rPr>
          <w:rFonts w:ascii="Times New Roman"/>
          <w:b w:val="false"/>
          <w:i w:val="false"/>
          <w:color w:val="000000"/>
          <w:sz w:val="28"/>
        </w:rPr>
        <w:t>
      Ірі қара мал –1587; қой мен ешкі - 2905 және жылқы – 205 бас Қоғамдық жайылымдарда жайылады, ауданы 7708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Алайда, Ақжар елді мекенінде жайылымдардың тапшылығы 13387,6 га құрады, осыған байланысты жайылымдық аумақтарды елді мекендер арасында қайта бөлуді қарастыру қажет.</w:t>
      </w:r>
    </w:p>
    <w:bookmarkStart w:name="z33" w:id="30"/>
    <w:p>
      <w:pPr>
        <w:spacing w:after="0"/>
        <w:ind w:left="0"/>
        <w:jc w:val="both"/>
      </w:pPr>
      <w:r>
        <w:rPr>
          <w:rFonts w:ascii="Times New Roman"/>
          <w:b w:val="false"/>
          <w:i w:val="false"/>
          <w:color w:val="000000"/>
          <w:sz w:val="28"/>
        </w:rPr>
        <w:t>
      5-кесте. Қажетті қосымша жайылымдар</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35" w:id="31"/>
    <w:p>
      <w:pPr>
        <w:spacing w:after="0"/>
        <w:ind w:left="0"/>
        <w:jc w:val="left"/>
      </w:pPr>
      <w:r>
        <w:rPr>
          <w:rFonts w:ascii="Times New Roman"/>
          <w:b/>
          <w:i w:val="false"/>
          <w:color w:val="000000"/>
        </w:rPr>
        <w:t xml:space="preserve"> Жайылымдарды геоботаникалық зерттеп-қарау мәліметтері</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20,308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Ақжар - Қазақстанның Ақтөбе облысы Хромтау ауданындағы ауыл. Ақжар ауылдық округінің әкімшілік орталығы. Хромтау қаласының орталығынан батысқа қарай 40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37" w:id="32"/>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39" w:id="33"/>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730516350401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090464005468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490627300683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180564038803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680623300790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"Әділғазы"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091064001126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130364010897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560624168411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850628751235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540115302043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480907305346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"Нартай"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120240558971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242980565333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"Спарта"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110823345128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740430350987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"Шурави"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780910400201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790123450421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Искулов Орынбасар Мухтарович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Суиналин Тлектес Суйналинович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Джубаназаров Ернар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Бакыт Умирсерикович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Нұржан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Ишниязов Зейнулла Билялович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Бақыт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Жаншуаков Нурлан Отарович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Ардақ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Нагашибай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Акимниязов Кайдауыл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Задыгерей Нурмагамбетович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Санкибаев Нурхан Тлепович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Утянов Аслан Бидаулетович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Ержан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Талғат Орынтаевич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Кулмашев Руслан Базарбаевич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Башеев Кеулимжай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Искулова Амина Сайлауовна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0" w:id="34"/>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 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1" w:id="35"/>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Ақжар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43" w:id="36"/>
    <w:p>
      <w:pPr>
        <w:spacing w:after="0"/>
        <w:ind w:left="0"/>
        <w:jc w:val="left"/>
      </w:pPr>
      <w:r>
        <w:rPr>
          <w:rFonts w:ascii="Times New Roman"/>
          <w:b/>
          <w:i w:val="false"/>
          <w:color w:val="000000"/>
        </w:rPr>
        <w:t xml:space="preserve"> Ұсынылатын жайылым айналымдарының схемалары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xml:space="preserve">
      сүтті сиырлар-55; </w:t>
      </w:r>
    </w:p>
    <w:p>
      <w:pPr>
        <w:spacing w:after="0"/>
        <w:ind w:left="0"/>
        <w:jc w:val="both"/>
      </w:pPr>
      <w:r>
        <w:rPr>
          <w:rFonts w:ascii="Times New Roman"/>
          <w:b w:val="false"/>
          <w:i w:val="false"/>
          <w:color w:val="000000"/>
          <w:sz w:val="28"/>
        </w:rPr>
        <w:t xml:space="preserve">
      қысыр сиырлар-50; </w:t>
      </w:r>
    </w:p>
    <w:p>
      <w:pPr>
        <w:spacing w:after="0"/>
        <w:ind w:left="0"/>
        <w:jc w:val="both"/>
      </w:pPr>
      <w:r>
        <w:rPr>
          <w:rFonts w:ascii="Times New Roman"/>
          <w:b w:val="false"/>
          <w:i w:val="false"/>
          <w:color w:val="000000"/>
          <w:sz w:val="28"/>
        </w:rPr>
        <w:t xml:space="preserve">
      2 жасқа дейінгі нетели-30; </w:t>
      </w:r>
    </w:p>
    <w:p>
      <w:pPr>
        <w:spacing w:after="0"/>
        <w:ind w:left="0"/>
        <w:jc w:val="both"/>
      </w:pPr>
      <w:r>
        <w:rPr>
          <w:rFonts w:ascii="Times New Roman"/>
          <w:b w:val="false"/>
          <w:i w:val="false"/>
          <w:color w:val="000000"/>
          <w:sz w:val="28"/>
        </w:rPr>
        <w:t xml:space="preserve">
      6 айға дейінгі бұзаулар-20; </w:t>
      </w:r>
    </w:p>
    <w:p>
      <w:pPr>
        <w:spacing w:after="0"/>
        <w:ind w:left="0"/>
        <w:jc w:val="both"/>
      </w:pPr>
      <w:r>
        <w:rPr>
          <w:rFonts w:ascii="Times New Roman"/>
          <w:b w:val="false"/>
          <w:i w:val="false"/>
          <w:color w:val="000000"/>
          <w:sz w:val="28"/>
        </w:rPr>
        <w:t xml:space="preserve">
      жатырды емізбейтін жұмысшы жылқылар-50; </w:t>
      </w:r>
    </w:p>
    <w:p>
      <w:pPr>
        <w:spacing w:after="0"/>
        <w:ind w:left="0"/>
        <w:jc w:val="both"/>
      </w:pPr>
      <w:r>
        <w:rPr>
          <w:rFonts w:ascii="Times New Roman"/>
          <w:b w:val="false"/>
          <w:i w:val="false"/>
          <w:color w:val="000000"/>
          <w:sz w:val="28"/>
        </w:rPr>
        <w:t xml:space="preserve">
      асыл тұқымды жылқылар, емізетін жатырлар-50; </w:t>
      </w:r>
    </w:p>
    <w:p>
      <w:pPr>
        <w:spacing w:after="0"/>
        <w:ind w:left="0"/>
        <w:jc w:val="both"/>
      </w:pPr>
      <w:r>
        <w:rPr>
          <w:rFonts w:ascii="Times New Roman"/>
          <w:b w:val="false"/>
          <w:i w:val="false"/>
          <w:color w:val="000000"/>
          <w:sz w:val="28"/>
        </w:rPr>
        <w:t xml:space="preserve">
      1,5 жасқа дейінгі құлындар-40; </w:t>
      </w:r>
    </w:p>
    <w:p>
      <w:pPr>
        <w:spacing w:after="0"/>
        <w:ind w:left="0"/>
        <w:jc w:val="both"/>
      </w:pPr>
      <w:r>
        <w:rPr>
          <w:rFonts w:ascii="Times New Roman"/>
          <w:b w:val="false"/>
          <w:i w:val="false"/>
          <w:color w:val="000000"/>
          <w:sz w:val="28"/>
        </w:rPr>
        <w:t xml:space="preserve">
      7 айға дейінгі құлындар – 10; </w:t>
      </w:r>
    </w:p>
    <w:p>
      <w:pPr>
        <w:spacing w:after="0"/>
        <w:ind w:left="0"/>
        <w:jc w:val="both"/>
      </w:pPr>
      <w:r>
        <w:rPr>
          <w:rFonts w:ascii="Times New Roman"/>
          <w:b w:val="false"/>
          <w:i w:val="false"/>
          <w:color w:val="000000"/>
          <w:sz w:val="28"/>
        </w:rPr>
        <w:t xml:space="preserve">
      ересек қой-8; </w:t>
      </w:r>
    </w:p>
    <w:p>
      <w:pPr>
        <w:spacing w:after="0"/>
        <w:ind w:left="0"/>
        <w:jc w:val="both"/>
      </w:pPr>
      <w:r>
        <w:rPr>
          <w:rFonts w:ascii="Times New Roman"/>
          <w:b w:val="false"/>
          <w:i w:val="false"/>
          <w:color w:val="000000"/>
          <w:sz w:val="28"/>
        </w:rPr>
        <w:t xml:space="preserve">
      1 жасқа дейінгі жас қой-3. </w:t>
      </w:r>
    </w:p>
    <w:p>
      <w:pPr>
        <w:spacing w:after="0"/>
        <w:ind w:left="0"/>
        <w:jc w:val="both"/>
      </w:pPr>
      <w:r>
        <w:rPr>
          <w:rFonts w:ascii="Times New Roman"/>
          <w:b w:val="false"/>
          <w:i w:val="false"/>
          <w:color w:val="000000"/>
          <w:sz w:val="28"/>
        </w:rPr>
        <w:t xml:space="preserve">
      Көктем және күз мезгілінде (1 бас малға тәулігіне литр): </w:t>
      </w:r>
    </w:p>
    <w:p>
      <w:pPr>
        <w:spacing w:after="0"/>
        <w:ind w:left="0"/>
        <w:jc w:val="both"/>
      </w:pPr>
      <w:r>
        <w:rPr>
          <w:rFonts w:ascii="Times New Roman"/>
          <w:b w:val="false"/>
          <w:i w:val="false"/>
          <w:color w:val="000000"/>
          <w:sz w:val="28"/>
        </w:rPr>
        <w:t xml:space="preserve">
      сүтті сиырлар-45; </w:t>
      </w:r>
    </w:p>
    <w:p>
      <w:pPr>
        <w:spacing w:after="0"/>
        <w:ind w:left="0"/>
        <w:jc w:val="both"/>
      </w:pPr>
      <w:r>
        <w:rPr>
          <w:rFonts w:ascii="Times New Roman"/>
          <w:b w:val="false"/>
          <w:i w:val="false"/>
          <w:color w:val="000000"/>
          <w:sz w:val="28"/>
        </w:rPr>
        <w:t xml:space="preserve">
      қысыр сиырлар-40; </w:t>
      </w:r>
    </w:p>
    <w:p>
      <w:pPr>
        <w:spacing w:after="0"/>
        <w:ind w:left="0"/>
        <w:jc w:val="both"/>
      </w:pPr>
      <w:r>
        <w:rPr>
          <w:rFonts w:ascii="Times New Roman"/>
          <w:b w:val="false"/>
          <w:i w:val="false"/>
          <w:color w:val="000000"/>
          <w:sz w:val="28"/>
        </w:rPr>
        <w:t xml:space="preserve">
      2 жасқа дейінгі баспақтар-30; </w:t>
      </w:r>
    </w:p>
    <w:p>
      <w:pPr>
        <w:spacing w:after="0"/>
        <w:ind w:left="0"/>
        <w:jc w:val="both"/>
      </w:pPr>
      <w:r>
        <w:rPr>
          <w:rFonts w:ascii="Times New Roman"/>
          <w:b w:val="false"/>
          <w:i w:val="false"/>
          <w:color w:val="000000"/>
          <w:sz w:val="28"/>
        </w:rPr>
        <w:t xml:space="preserve">
      6 айға дейінгі бұзаулар-15; </w:t>
      </w:r>
    </w:p>
    <w:p>
      <w:pPr>
        <w:spacing w:after="0"/>
        <w:ind w:left="0"/>
        <w:jc w:val="both"/>
      </w:pPr>
      <w:r>
        <w:rPr>
          <w:rFonts w:ascii="Times New Roman"/>
          <w:b w:val="false"/>
          <w:i w:val="false"/>
          <w:color w:val="000000"/>
          <w:sz w:val="28"/>
        </w:rPr>
        <w:t xml:space="preserve">
      емізбейтін жұмысшы жылқылар-40; </w:t>
      </w:r>
    </w:p>
    <w:p>
      <w:pPr>
        <w:spacing w:after="0"/>
        <w:ind w:left="0"/>
        <w:jc w:val="both"/>
      </w:pPr>
      <w:r>
        <w:rPr>
          <w:rFonts w:ascii="Times New Roman"/>
          <w:b w:val="false"/>
          <w:i w:val="false"/>
          <w:color w:val="000000"/>
          <w:sz w:val="28"/>
        </w:rPr>
        <w:t xml:space="preserve">
      асыл тұқымды жылқылар, </w:t>
      </w:r>
    </w:p>
    <w:p>
      <w:pPr>
        <w:spacing w:after="0"/>
        <w:ind w:left="0"/>
        <w:jc w:val="both"/>
      </w:pPr>
      <w:r>
        <w:rPr>
          <w:rFonts w:ascii="Times New Roman"/>
          <w:b w:val="false"/>
          <w:i w:val="false"/>
          <w:color w:val="000000"/>
          <w:sz w:val="28"/>
        </w:rPr>
        <w:t xml:space="preserve">
      емізетін жатырлар-40; </w:t>
      </w:r>
    </w:p>
    <w:p>
      <w:pPr>
        <w:spacing w:after="0"/>
        <w:ind w:left="0"/>
        <w:jc w:val="both"/>
      </w:pPr>
      <w:r>
        <w:rPr>
          <w:rFonts w:ascii="Times New Roman"/>
          <w:b w:val="false"/>
          <w:i w:val="false"/>
          <w:color w:val="000000"/>
          <w:sz w:val="28"/>
        </w:rPr>
        <w:t xml:space="preserve">
      1,5 жасқа дейінгі құлындар-30; </w:t>
      </w:r>
    </w:p>
    <w:p>
      <w:pPr>
        <w:spacing w:after="0"/>
        <w:ind w:left="0"/>
        <w:jc w:val="both"/>
      </w:pPr>
      <w:r>
        <w:rPr>
          <w:rFonts w:ascii="Times New Roman"/>
          <w:b w:val="false"/>
          <w:i w:val="false"/>
          <w:color w:val="000000"/>
          <w:sz w:val="28"/>
        </w:rPr>
        <w:t xml:space="preserve">
      7 айға дейінгі құлындар-6; </w:t>
      </w:r>
    </w:p>
    <w:p>
      <w:pPr>
        <w:spacing w:after="0"/>
        <w:ind w:left="0"/>
        <w:jc w:val="both"/>
      </w:pPr>
      <w:r>
        <w:rPr>
          <w:rFonts w:ascii="Times New Roman"/>
          <w:b w:val="false"/>
          <w:i w:val="false"/>
          <w:color w:val="000000"/>
          <w:sz w:val="28"/>
        </w:rPr>
        <w:t xml:space="preserve">
      ересек қойлар-5. </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xml:space="preserve">
       сүтті сиырлар-35; </w:t>
      </w:r>
    </w:p>
    <w:p>
      <w:pPr>
        <w:spacing w:after="0"/>
        <w:ind w:left="0"/>
        <w:jc w:val="both"/>
      </w:pPr>
      <w:r>
        <w:rPr>
          <w:rFonts w:ascii="Times New Roman"/>
          <w:b w:val="false"/>
          <w:i w:val="false"/>
          <w:color w:val="000000"/>
          <w:sz w:val="28"/>
        </w:rPr>
        <w:t xml:space="preserve">
      қысыр сиырлар-30; </w:t>
      </w:r>
    </w:p>
    <w:p>
      <w:pPr>
        <w:spacing w:after="0"/>
        <w:ind w:left="0"/>
        <w:jc w:val="both"/>
      </w:pPr>
      <w:r>
        <w:rPr>
          <w:rFonts w:ascii="Times New Roman"/>
          <w:b w:val="false"/>
          <w:i w:val="false"/>
          <w:color w:val="000000"/>
          <w:sz w:val="28"/>
        </w:rPr>
        <w:t xml:space="preserve">
      2 жасқа дейінгі баспақтар-25; </w:t>
      </w:r>
    </w:p>
    <w:p>
      <w:pPr>
        <w:spacing w:after="0"/>
        <w:ind w:left="0"/>
        <w:jc w:val="both"/>
      </w:pPr>
      <w:r>
        <w:rPr>
          <w:rFonts w:ascii="Times New Roman"/>
          <w:b w:val="false"/>
          <w:i w:val="false"/>
          <w:color w:val="000000"/>
          <w:sz w:val="28"/>
        </w:rPr>
        <w:t xml:space="preserve">
      6 айға дейінгі бұзаулар-15; </w:t>
      </w:r>
    </w:p>
    <w:p>
      <w:pPr>
        <w:spacing w:after="0"/>
        <w:ind w:left="0"/>
        <w:jc w:val="both"/>
      </w:pPr>
      <w:r>
        <w:rPr>
          <w:rFonts w:ascii="Times New Roman"/>
          <w:b w:val="false"/>
          <w:i w:val="false"/>
          <w:color w:val="000000"/>
          <w:sz w:val="28"/>
        </w:rPr>
        <w:t xml:space="preserve">
      емізбейтін жұмысшы жылқылар-30; </w:t>
      </w:r>
    </w:p>
    <w:p>
      <w:pPr>
        <w:spacing w:after="0"/>
        <w:ind w:left="0"/>
        <w:jc w:val="both"/>
      </w:pPr>
      <w:r>
        <w:rPr>
          <w:rFonts w:ascii="Times New Roman"/>
          <w:b w:val="false"/>
          <w:i w:val="false"/>
          <w:color w:val="000000"/>
          <w:sz w:val="28"/>
        </w:rPr>
        <w:t xml:space="preserve">
      асыл тұқымды жылқылар, емізетін жатырлар-30; </w:t>
      </w:r>
    </w:p>
    <w:p>
      <w:pPr>
        <w:spacing w:after="0"/>
        <w:ind w:left="0"/>
        <w:jc w:val="both"/>
      </w:pPr>
      <w:r>
        <w:rPr>
          <w:rFonts w:ascii="Times New Roman"/>
          <w:b w:val="false"/>
          <w:i w:val="false"/>
          <w:color w:val="000000"/>
          <w:sz w:val="28"/>
        </w:rPr>
        <w:t xml:space="preserve">
      1,5 жасқа дейінгі құлындар – 20; </w:t>
      </w:r>
    </w:p>
    <w:p>
      <w:pPr>
        <w:spacing w:after="0"/>
        <w:ind w:left="0"/>
        <w:jc w:val="both"/>
      </w:pPr>
      <w:r>
        <w:rPr>
          <w:rFonts w:ascii="Times New Roman"/>
          <w:b w:val="false"/>
          <w:i w:val="false"/>
          <w:color w:val="000000"/>
          <w:sz w:val="28"/>
        </w:rPr>
        <w:t xml:space="preserve">
      ересек қойлар-3.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Абай елді мекенінде жайылымдардың тапшылығы туындамайды.</w:t>
      </w:r>
    </w:p>
    <w:bookmarkStart w:name="z280" w:id="37"/>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Ақжар ауылдық округі аумағында жайылымдардың орналасу схемасы (картасы)</w:t>
      </w:r>
    </w:p>
    <w:bookmarkEnd w:id="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38"/>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29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39"/>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898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40"/>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073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41"/>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533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42"/>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802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43"/>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327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44"/>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978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3 қосымша</w:t>
            </w:r>
          </w:p>
        </w:tc>
      </w:tr>
    </w:tbl>
    <w:bookmarkStart w:name="z45" w:id="45"/>
    <w:p>
      <w:pPr>
        <w:spacing w:after="0"/>
        <w:ind w:left="0"/>
        <w:jc w:val="left"/>
      </w:pPr>
      <w:r>
        <w:rPr>
          <w:rFonts w:ascii="Times New Roman"/>
          <w:b/>
          <w:i w:val="false"/>
          <w:color w:val="000000"/>
        </w:rPr>
        <w:t xml:space="preserve"> Аққұдық ауылы бойынша жайылымдарды басқару және оларды пайдалану жөніндегі 2025-2029 жылдарға арналған жоспар</w:t>
      </w:r>
    </w:p>
    <w:bookmarkEnd w:id="45"/>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Аққұдық ауылы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47" w:id="46"/>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6"/>
    <w:bookmarkStart w:name="z48" w:id="47"/>
    <w:p>
      <w:pPr>
        <w:spacing w:after="0"/>
        <w:ind w:left="0"/>
        <w:jc w:val="both"/>
      </w:pPr>
      <w:r>
        <w:rPr>
          <w:rFonts w:ascii="Times New Roman"/>
          <w:b w:val="false"/>
          <w:i w:val="false"/>
          <w:color w:val="000000"/>
          <w:sz w:val="28"/>
        </w:rPr>
        <w:t>
      1-кесте. Аққұдық ауылының жер санаттары бойынша жайылымдарды бөлу, гектар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p>
            <w:pPr>
              <w:spacing w:after="20"/>
              <w:ind w:left="20"/>
              <w:jc w:val="both"/>
            </w:pPr>
            <w:r>
              <w:rPr>
                <w:rFonts w:ascii="Times New Roman"/>
                <w:b w:val="false"/>
                <w:i w:val="false"/>
                <w:color w:val="000000"/>
                <w:sz w:val="20"/>
              </w:rPr>
              <w:t>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77266</w:t>
            </w:r>
          </w:p>
        </w:tc>
      </w:tr>
    </w:tbl>
    <w:p>
      <w:pPr>
        <w:spacing w:after="0"/>
        <w:ind w:left="0"/>
        <w:jc w:val="both"/>
      </w:pPr>
      <w:r>
        <w:rPr>
          <w:rFonts w:ascii="Times New Roman"/>
          <w:b w:val="false"/>
          <w:i w:val="false"/>
          <w:color w:val="000000"/>
          <w:sz w:val="28"/>
        </w:rPr>
        <w:t>
      Әкімшілік-аумақтық бөлініс бойынша Аққұдық ауылында 1 ауылдық елді мекен бар. Аққұдық ауылы аумағының жалпы ауданы 77 266 гектар. Санаттар бойынша жерлер: ауыл шаруашылығы мақсатындағы жерлер – 65 180 гектар; елді мекендердің жерлері – 12086 гектар болып бөлінеді. Ерекше қорғалатын табиғи аумақтардың, орман қорының, су қорының жерлері, қоры жоқ.</w:t>
      </w:r>
    </w:p>
    <w:bookmarkStart w:name="z49" w:id="48"/>
    <w:p>
      <w:pPr>
        <w:spacing w:after="0"/>
        <w:ind w:left="0"/>
        <w:jc w:val="both"/>
      </w:pPr>
      <w:r>
        <w:rPr>
          <w:rFonts w:ascii="Times New Roman"/>
          <w:b w:val="false"/>
          <w:i w:val="false"/>
          <w:color w:val="000000"/>
          <w:sz w:val="28"/>
        </w:rPr>
        <w:t>
      2-кесте. Елді мекеннің жайылымдарын бөлу, гектар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Аққұдық ауылы аумағында шалғайдағы, маусымдық, аридтік және екпе жайылымдар жоқ. Округте 11 шаруа қожалығы жұмыс істейді, оларға 12444,82 гектар жайылым бекітілген.</w:t>
      </w:r>
    </w:p>
    <w:bookmarkStart w:name="z50" w:id="49"/>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710220301528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810107302146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530910402812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530910402812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530910402812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670820401020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670820401020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670820401020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130464011284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жолдары"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200364008345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630601301006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220764008175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"Ерұлан"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"Ерұлан"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"Ерұлан"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"Ерұлан"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920401400951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920401400951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920401400951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711120301214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"Жамиля"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"Жарбол"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840915402804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960602350975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860603355945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130564017495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130564017495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"Миф"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141064024682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141064024682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Нурсеисова Н.Ю.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531227300611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"Сағындық"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030764020779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02-034-024-096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880929350920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мал-713; қой мен ешкі – 646 және жылқы-208 бас.</w:t>
      </w:r>
    </w:p>
    <w:p>
      <w:pPr>
        <w:spacing w:after="0"/>
        <w:ind w:left="0"/>
        <w:jc w:val="both"/>
      </w:pPr>
      <w:r>
        <w:rPr>
          <w:rFonts w:ascii="Times New Roman"/>
          <w:b w:val="false"/>
          <w:i w:val="false"/>
          <w:color w:val="000000"/>
          <w:sz w:val="28"/>
        </w:rPr>
        <w:t>
      Аққұдық ауылында: ірі қара мал – 713; қой мен ешкі – 646, жылқы - 208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51" w:id="50"/>
    <w:p>
      <w:pPr>
        <w:spacing w:after="0"/>
        <w:ind w:left="0"/>
        <w:jc w:val="both"/>
      </w:pPr>
      <w:r>
        <w:rPr>
          <w:rFonts w:ascii="Times New Roman"/>
          <w:b w:val="false"/>
          <w:i w:val="false"/>
          <w:color w:val="000000"/>
          <w:sz w:val="28"/>
        </w:rPr>
        <w:t>
      4-кесте. Жайылымдарды бөлу</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8206,3 га қажет.</w:t>
      </w:r>
    </w:p>
    <w:p>
      <w:pPr>
        <w:spacing w:after="0"/>
        <w:ind w:left="0"/>
        <w:jc w:val="both"/>
      </w:pPr>
      <w:r>
        <w:rPr>
          <w:rFonts w:ascii="Times New Roman"/>
          <w:b w:val="false"/>
          <w:i w:val="false"/>
          <w:color w:val="000000"/>
          <w:sz w:val="28"/>
        </w:rPr>
        <w:t>
      Ірі қара мал – 713; қой мен ешкі - 646 және жылқы – 208 бас Қоғамдық жайылымдарда жайылады, ауданы 12086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Аққұдық ауылдық округінің қоғамдық жайылым алаңы жайылатын малға жайылымдық жемге деген қажеттілікті қамтамасыз етеді. Аққұдық ауылы бойынша жайылымдық жерге қажеттілік туындамайды.</w:t>
      </w:r>
    </w:p>
    <w:bookmarkStart w:name="z52" w:id="51"/>
    <w:p>
      <w:pPr>
        <w:spacing w:after="0"/>
        <w:ind w:left="0"/>
        <w:jc w:val="both"/>
      </w:pPr>
      <w:r>
        <w:rPr>
          <w:rFonts w:ascii="Times New Roman"/>
          <w:b w:val="false"/>
          <w:i w:val="false"/>
          <w:color w:val="000000"/>
          <w:sz w:val="28"/>
        </w:rPr>
        <w:t>
      5-кесте. Қажетті қосымша жайылымдар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Аққұдық ауылы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54" w:id="52"/>
    <w:p>
      <w:pPr>
        <w:spacing w:after="0"/>
        <w:ind w:left="0"/>
        <w:jc w:val="left"/>
      </w:pPr>
      <w:r>
        <w:rPr>
          <w:rFonts w:ascii="Times New Roman"/>
          <w:b/>
          <w:i w:val="false"/>
          <w:color w:val="000000"/>
        </w:rPr>
        <w:t xml:space="preserve"> Жайылымдарды геоботаникалық зерттеп-қарау мәліметтері</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Селеулі-бетегелі-әртүрлі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 бетегелі – 60%</w:t>
            </w:r>
          </w:p>
          <w:p>
            <w:pPr>
              <w:spacing w:after="20"/>
              <w:ind w:left="20"/>
              <w:jc w:val="both"/>
            </w:pPr>
            <w:r>
              <w:rPr>
                <w:rFonts w:ascii="Times New Roman"/>
                <w:b w:val="false"/>
                <w:i w:val="false"/>
                <w:color w:val="000000"/>
                <w:sz w:val="20"/>
              </w:rPr>
              <w:t>
Әртүрлі шөптер –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Аққұдық - Қазақстанның Ақтөбе облысы Хромтау ауданындағы ауыл. Аққұдық ауылдық округінің әкімшілік орталығы. Хромтау қаласының орталығынан солтүстік бастысқа қарай қарай 70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Аққұдық ауылы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56" w:id="53"/>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Аққұдық ауылы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58" w:id="54"/>
    <w:p>
      <w:pPr>
        <w:spacing w:after="0"/>
        <w:ind w:left="0"/>
        <w:jc w:val="both"/>
      </w:pPr>
      <w:r>
        <w:rPr>
          <w:rFonts w:ascii="Times New Roman"/>
          <w:b w:val="false"/>
          <w:i w:val="false"/>
          <w:color w:val="000000"/>
          <w:sz w:val="28"/>
        </w:rPr>
        <w:t>
      1 – кесте. Ауыл шаруашылығы жануарларының иелерін көрсете отырып, олардың саны туралы деректер</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"Абзал"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710220301528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810107302146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670820401020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130464011284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жолдары"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200364008345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800305403096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630601301006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"Ерұлан"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900512302434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920401400951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711120301214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960602350975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130564017495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"Миф"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210164012437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141064024682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880929350920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Орынбай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Отаров Нұрлан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Жолмухамбетова Базаркул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Мұрат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Изекешов Ербол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Даулетьярова Гулмира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Жаслан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Жаналина Акмарал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Сарсеков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 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Суйналин Жансерик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Сағынай Мади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Асхат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Сарсеков Досымбек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9" w:id="55"/>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0" w:id="56"/>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Аққұдық ауылы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62" w:id="57"/>
    <w:p>
      <w:pPr>
        <w:spacing w:after="0"/>
        <w:ind w:left="0"/>
        <w:jc w:val="left"/>
      </w:pPr>
      <w:r>
        <w:rPr>
          <w:rFonts w:ascii="Times New Roman"/>
          <w:b/>
          <w:i w:val="false"/>
          <w:color w:val="000000"/>
        </w:rPr>
        <w:t xml:space="preserve"> Ұсынылатын жайылым айналымдарының схемалары</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xml:space="preserve">
      ересек қойлар-3. </w:t>
      </w:r>
      <w:r>
        <w:rPr>
          <w:rFonts w:ascii="Times New Roman"/>
          <w:b/>
          <w:i w:val="false"/>
          <w:color w:val="000000"/>
          <w:sz w:val="28"/>
        </w:rPr>
        <w:t xml:space="preserve">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 </w:t>
      </w:r>
      <w:r>
        <w:rPr>
          <w:rFonts w:ascii="Times New Roman"/>
          <w:b w:val="false"/>
          <w:i w:val="false"/>
          <w:color w:val="000000"/>
          <w:sz w:val="28"/>
        </w:rPr>
        <w:t>Аққұдық ауылы бойынша жайылымдық жерге қажеттілік туындамайды.</w:t>
      </w:r>
    </w:p>
    <w:bookmarkStart w:name="z288" w:id="58"/>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Аққұдық ауылдық округі аумағында жайылымдардың орналасу схемасы (картасы)</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3279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59"/>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548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548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60"/>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565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61"/>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7470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62"/>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83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63"/>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326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64"/>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072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072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65"/>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851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4 қосымша</w:t>
            </w:r>
          </w:p>
        </w:tc>
      </w:tr>
    </w:tbl>
    <w:bookmarkStart w:name="z64" w:id="66"/>
    <w:p>
      <w:pPr>
        <w:spacing w:after="0"/>
        <w:ind w:left="0"/>
        <w:jc w:val="left"/>
      </w:pPr>
      <w:r>
        <w:rPr>
          <w:rFonts w:ascii="Times New Roman"/>
          <w:b/>
          <w:i w:val="false"/>
          <w:color w:val="000000"/>
        </w:rPr>
        <w:t xml:space="preserve"> Бөгетсай ауылдық округінде жайылымдарды басқару және оларды пайдалану жөніндегі 2025-2029 жылдарға арналған жоспар</w:t>
      </w:r>
    </w:p>
    <w:bookmarkEnd w:id="66"/>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Бөгетсай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66" w:id="67"/>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67"/>
    <w:bookmarkStart w:name="z67" w:id="68"/>
    <w:p>
      <w:pPr>
        <w:spacing w:after="0"/>
        <w:ind w:left="0"/>
        <w:jc w:val="both"/>
      </w:pPr>
      <w:r>
        <w:rPr>
          <w:rFonts w:ascii="Times New Roman"/>
          <w:b w:val="false"/>
          <w:i w:val="false"/>
          <w:color w:val="000000"/>
          <w:sz w:val="28"/>
        </w:rPr>
        <w:t>
      1-кесте. Бөгетсай ауылдық округінің жер санаттары бойынша жайылымдарды бөлу, гектар</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110 017</w:t>
            </w:r>
          </w:p>
        </w:tc>
      </w:tr>
    </w:tbl>
    <w:p>
      <w:pPr>
        <w:spacing w:after="0"/>
        <w:ind w:left="0"/>
        <w:jc w:val="both"/>
      </w:pPr>
      <w:r>
        <w:rPr>
          <w:rFonts w:ascii="Times New Roman"/>
          <w:b w:val="false"/>
          <w:i w:val="false"/>
          <w:color w:val="000000"/>
          <w:sz w:val="28"/>
        </w:rPr>
        <w:t>
      Әкімшілік-аумақтық бөлініс бойынша Бөгетсай ауылдық округінде 2 ауылдық елді мекен бар. Бөгетсай ауылдық округі аумағының жалпы ауданы 110 017 гектар. Санаттар бойынша жерлер: ауыл шаруашылығы мақсатындағы жерлер – 94 753 гектар; елді мекендердің жерлері – 15 264 гектар болып бөлінеді. Ерекше қорғалатын табиғи аумақтардың, орман қорының, су қорының жерлері, қоры жоқ.</w:t>
      </w:r>
    </w:p>
    <w:bookmarkStart w:name="z68" w:id="69"/>
    <w:p>
      <w:pPr>
        <w:spacing w:after="0"/>
        <w:ind w:left="0"/>
        <w:jc w:val="both"/>
      </w:pPr>
      <w:r>
        <w:rPr>
          <w:rFonts w:ascii="Times New Roman"/>
          <w:b w:val="false"/>
          <w:i w:val="false"/>
          <w:color w:val="000000"/>
          <w:sz w:val="28"/>
        </w:rPr>
        <w:t>
      2-кесте. Елді мекеннің жайылымдарын бөлу, гектар</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w:t>
            </w:r>
          </w:p>
          <w:p>
            <w:pPr>
              <w:spacing w:after="20"/>
              <w:ind w:left="20"/>
              <w:jc w:val="both"/>
            </w:pPr>
            <w:r>
              <w:rPr>
                <w:rFonts w:ascii="Times New Roman"/>
                <w:b w:val="false"/>
                <w:i w:val="false"/>
                <w:color w:val="000000"/>
                <w:sz w:val="20"/>
              </w:rPr>
              <w:t>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w:t>
            </w:r>
          </w:p>
          <w:p>
            <w:pPr>
              <w:spacing w:after="20"/>
              <w:ind w:left="20"/>
              <w:jc w:val="both"/>
            </w:pPr>
            <w:r>
              <w:rPr>
                <w:rFonts w:ascii="Times New Roman"/>
                <w:b w:val="false"/>
                <w:i w:val="false"/>
                <w:color w:val="000000"/>
                <w:sz w:val="20"/>
              </w:rPr>
              <w:t>
Қарлау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10670</w:t>
            </w:r>
          </w:p>
          <w:p>
            <w:pPr>
              <w:spacing w:after="20"/>
              <w:ind w:left="20"/>
              <w:jc w:val="both"/>
            </w:pPr>
            <w:r>
              <w:rPr>
                <w:rFonts w:ascii="Times New Roman"/>
                <w:b w:val="false"/>
                <w:i w:val="false"/>
                <w:color w:val="000000"/>
                <w:sz w:val="20"/>
              </w:rPr>
              <w:t>
4594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10670</w:t>
            </w:r>
          </w:p>
          <w:p>
            <w:pPr>
              <w:spacing w:after="20"/>
              <w:ind w:left="20"/>
              <w:jc w:val="both"/>
            </w:pPr>
            <w:r>
              <w:rPr>
                <w:rFonts w:ascii="Times New Roman"/>
                <w:b w:val="false"/>
                <w:i w:val="false"/>
                <w:color w:val="000000"/>
                <w:sz w:val="20"/>
              </w:rPr>
              <w:t>
4594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10670</w:t>
            </w:r>
          </w:p>
          <w:p>
            <w:pPr>
              <w:spacing w:after="20"/>
              <w:ind w:left="20"/>
              <w:jc w:val="both"/>
            </w:pPr>
            <w:r>
              <w:rPr>
                <w:rFonts w:ascii="Times New Roman"/>
                <w:b w:val="false"/>
                <w:i w:val="false"/>
                <w:color w:val="000000"/>
                <w:sz w:val="20"/>
              </w:rPr>
              <w:t>
4594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Бөгетсай ауылдық округінің аумағында шалғайдағы, маусымдық, аридтік және екпе жайылымдар жоқ. Округте 50 шаруа қожалығы жұмыс істейді, оларға 61 204,9 гектар жайылым бекітілген.</w:t>
      </w:r>
    </w:p>
    <w:bookmarkStart w:name="z69" w:id="70"/>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141264001600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141264001600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141264001600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170564015931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190664031980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620321301072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620321301072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610116302371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840214400628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631201403047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631201403047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770312301073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570302301502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591129300947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591129300947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591129300947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591129300947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550129400273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550129400273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550129400273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130264015834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130264015834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500824301082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500824301082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500824301082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500824301082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"Гульзия"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791007302614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840907302765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721129301072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130264029369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790907300905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210364030442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220364002409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900609302243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900609302243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660416302400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660416302400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680426300968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"Карылгаш"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680515300743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851014300612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851014300612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641223301521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730224301414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730224301414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601015300951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620821401314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690126301625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690126301625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690126301625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710201301336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590819300757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02-034-036-642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740901303561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191164009314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540927300577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591027300883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960506305668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180864006599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"Сусындыбай"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660226302214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"Талап-5"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731004300581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"Ушкудык"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570901301370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"Эльмурат"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620313400384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"Эльмурат"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620313400384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"Эльмурат"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620313400384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800115402937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800115402937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800910400328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570818400447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171064031741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280864052556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61 204,9</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аббревиатуралардың транскрипциясы: ЖШС – жауапкершілігі шектеулі серіктестігі;</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мал-1796; қой мен ешкі – 2400 және жылқы-741 бас.</w:t>
      </w:r>
    </w:p>
    <w:p>
      <w:pPr>
        <w:spacing w:after="0"/>
        <w:ind w:left="0"/>
        <w:jc w:val="both"/>
      </w:pPr>
      <w:r>
        <w:rPr>
          <w:rFonts w:ascii="Times New Roman"/>
          <w:b w:val="false"/>
          <w:i w:val="false"/>
          <w:color w:val="000000"/>
          <w:sz w:val="28"/>
        </w:rPr>
        <w:t>
      Бөгетсай ауылында: ірі қара мал – 1566; қой мен ешкі – 2199, жылқы - 690 бас.</w:t>
      </w:r>
    </w:p>
    <w:p>
      <w:pPr>
        <w:spacing w:after="0"/>
        <w:ind w:left="0"/>
        <w:jc w:val="both"/>
      </w:pPr>
      <w:r>
        <w:rPr>
          <w:rFonts w:ascii="Times New Roman"/>
          <w:b w:val="false"/>
          <w:i w:val="false"/>
          <w:color w:val="000000"/>
          <w:sz w:val="28"/>
        </w:rPr>
        <w:t>
      Қарлау ауылында: ірі қара мал – 230; қой мен ешкі – 201, жылқы - 51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70" w:id="71"/>
    <w:p>
      <w:pPr>
        <w:spacing w:after="0"/>
        <w:ind w:left="0"/>
        <w:jc w:val="both"/>
      </w:pPr>
      <w:r>
        <w:rPr>
          <w:rFonts w:ascii="Times New Roman"/>
          <w:b w:val="false"/>
          <w:i w:val="false"/>
          <w:color w:val="000000"/>
          <w:sz w:val="28"/>
        </w:rPr>
        <w:t>
      4-кесте. Жайылымдарды бөлу</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23 653,6 га қажет.</w:t>
      </w:r>
    </w:p>
    <w:p>
      <w:pPr>
        <w:spacing w:after="0"/>
        <w:ind w:left="0"/>
        <w:jc w:val="both"/>
      </w:pPr>
      <w:r>
        <w:rPr>
          <w:rFonts w:ascii="Times New Roman"/>
          <w:b w:val="false"/>
          <w:i w:val="false"/>
          <w:color w:val="000000"/>
          <w:sz w:val="28"/>
        </w:rPr>
        <w:t>
      Ірі қара мал – 1796; қой мен ешкі - 2400 және жылқы – 741 бас Қоғамдық жайылымдарда жайылады, ауданы 15 449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Бөгетсай ауылдық округінің қоғамдық жайылым алаңы жайылатын малға жайылымдық жемге деген қажеттілікті қамтамасыз етеді. Алайда, Бөгетсай елді мекенінде жайылымдардың тапшылығы 8204,6 га құрады, осыған байланысты жайылымдық аумақтарды елді мекендер арасында қайта бөлуді қарастыру қажет.</w:t>
      </w:r>
    </w:p>
    <w:bookmarkStart w:name="z71" w:id="72"/>
    <w:p>
      <w:pPr>
        <w:spacing w:after="0"/>
        <w:ind w:left="0"/>
        <w:jc w:val="both"/>
      </w:pPr>
      <w:r>
        <w:rPr>
          <w:rFonts w:ascii="Times New Roman"/>
          <w:b w:val="false"/>
          <w:i w:val="false"/>
          <w:color w:val="000000"/>
          <w:sz w:val="28"/>
        </w:rPr>
        <w:t>
      5-кесте. Қажетті қосымша жайылымдар</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Бөгетсай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73" w:id="73"/>
    <w:p>
      <w:pPr>
        <w:spacing w:after="0"/>
        <w:ind w:left="0"/>
        <w:jc w:val="left"/>
      </w:pPr>
      <w:r>
        <w:rPr>
          <w:rFonts w:ascii="Times New Roman"/>
          <w:b/>
          <w:i w:val="false"/>
          <w:color w:val="000000"/>
        </w:rPr>
        <w:t xml:space="preserve"> Жайылымдарды геоботаникалық зерттеп-қарау мәліметтері</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12, 13, 14, 16, 20, 172.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Селеулі-бетегелі-әртүрлі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 бетегелі – 60%</w:t>
            </w:r>
          </w:p>
          <w:p>
            <w:pPr>
              <w:spacing w:after="20"/>
              <w:ind w:left="20"/>
              <w:jc w:val="both"/>
            </w:pPr>
            <w:r>
              <w:rPr>
                <w:rFonts w:ascii="Times New Roman"/>
                <w:b w:val="false"/>
                <w:i w:val="false"/>
                <w:color w:val="000000"/>
                <w:sz w:val="20"/>
              </w:rPr>
              <w:t>
Әртүрлі шөптер –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Бөгетсай - Қазақстанның Ақтөбе облысы Хромтау ауданындағы ауыл. Бөгетсай ауылдық округінің әкімшілік орталығы. Хромтау қаласының орталығынан шығысқа қарай 55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Бөгетсай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75" w:id="74"/>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Бөгетсай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77" w:id="75"/>
    <w:p>
      <w:pPr>
        <w:spacing w:after="0"/>
        <w:ind w:left="0"/>
        <w:jc w:val="both"/>
      </w:pPr>
      <w:r>
        <w:rPr>
          <w:rFonts w:ascii="Times New Roman"/>
          <w:b w:val="false"/>
          <w:i w:val="false"/>
          <w:color w:val="000000"/>
          <w:sz w:val="28"/>
        </w:rPr>
        <w:t>
      1 – кесте. Ауыл шаруашылығы жануарларының иелерін көрсете отырып, олардың саны туралы деректер</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141264001600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190664031980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620321301072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680825301599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610116302371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840214400628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631201403047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770312301073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"Батыргали"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570302301502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591129300947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550129400273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130264015834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"Виктория"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500824301082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"Гульзия"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791007302614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840907302765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721129301072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130264029369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790907300905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210364030442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220364002409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900609302243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660416302400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680426300968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"Карылгаш"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680515300743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851014300612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641223301521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730224301414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601015300951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690126301625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030660005185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710201301336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590819300757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740502301744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"Нурасыл"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740901303561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"Нурберген"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191164009314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540927300577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981218350760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591027300883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960506305668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180864006599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"Сусындыбай"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660226302214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"Талап-5"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731004300581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"Ушкудык"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570901301370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"Эльмурат"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620313400384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800115402937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800910400328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570818400447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171064031741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280864052556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Абдигазиев Акимгали Шингисович.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Булеков Муратбек Казиевич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Актайлакова Молдир Омирсериковна.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Сарсенгали Избасканович.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Жумабай Жаксылыкович.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Малик Тулеуович.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Рысмагамбетова Алтынгул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Аргынбаева Жумасулу Умиралиевна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Кунжариков Туребек Нагашыбаевич.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Каналин Алдаберли Камиевич.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Кишибаев Казтуган Мазыевич.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Дуйсембекова Куанышкул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Окапұлы Ашим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Сухин Виктор Феодрович.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Абдибаев Галимжан Ажигалиевич.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Култасбаев Айса Абдрахманович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Алдасугиров Алдамжар Конакбаевич.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Достанов Ерлан Токтыбаевич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Шакеев Тулебай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Аршанов Асхат Жангелдиевич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Жубан Муханбеткалиевич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Суйналин Багдат Талгатович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Мергазы Жетписович.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Алпамыс Батырториевич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Кауанов Арман Сарсенбаевич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Есиркенов Беккали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Куанышев Асет Санжарович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Дербисалин Жаксылык Дарбисалиевич.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Жантереков Малик Кенжегалиевич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Исмагулова Сания Жолмуханбетовна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Зенгин Галимжан Сагидуллаевич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Сидаков Жубаныш Жанжигитович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Радж Ербакытович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Баймаганбетов Тулеген Аманиязович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Еркебаев Нурлан Толеуович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Утаралин Мадигали Мухиядинович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Жаукаров Мурат Жолдыбаевич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Тапаев Өркен Сәбитұлы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Бисеналин Аманай Нагыметович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Куттымуратов Амантай Султанбаевич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Сабит Абдоллаевич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Совет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Демеуова Кулпаршын Келдибековна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Отаралин Нургали Мадигаиевич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Мамбеталина Сауле Карбозовна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Тасбулатова Талма Сапаровна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Отаралин Сәндіғали Турегалиевич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Жаукаров Тимур Жолдыбаевич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Рустем Лукманович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8" w:id="76"/>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Бөгетсай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9" w:id="77"/>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Екпе және құрғақ жайылымдарда, орман, су қорлары жерлерінде және ерекше қорғалатын табиғи аумақтарда ауыл шаруашылығы жануарларын жаюдың </w:t>
      </w:r>
      <w:r>
        <w:rPr>
          <w:rFonts w:ascii="Times New Roman"/>
          <w:b/>
          <w:i w:val="false"/>
          <w:color w:val="000000"/>
          <w:sz w:val="28"/>
        </w:rPr>
        <w:t>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Бөгетсай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81" w:id="78"/>
    <w:p>
      <w:pPr>
        <w:spacing w:after="0"/>
        <w:ind w:left="0"/>
        <w:jc w:val="left"/>
      </w:pPr>
      <w:r>
        <w:rPr>
          <w:rFonts w:ascii="Times New Roman"/>
          <w:b/>
          <w:i w:val="false"/>
          <w:color w:val="000000"/>
        </w:rPr>
        <w:t xml:space="preserve"> Ұсынылатын жайылым айналымдарының схемалары</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Ақкемер ауылдық округінің қоғамдық жайылым алаңы жайылымдық жемге деген қажеттілікті қамтамасыз етеді жайылатын мал. Алайда, Бөгетсай елді мекенінде жайылымдардың тапшылығы 8204,6 га құрады, осыған байланысты жайылымдық аумақтарды елді мекендер арасында қайта бөлуді қарастыру қажет.</w:t>
      </w:r>
    </w:p>
    <w:bookmarkStart w:name="z296" w:id="79"/>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Бөгетсай ауылдық округі аумағында жайылымдардың орналасу схемасы (картасы)</w:t>
      </w:r>
    </w:p>
    <w:bookmarkEnd w:id="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581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80"/>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057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81"/>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200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82"/>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692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83"/>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454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84"/>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691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7691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85"/>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7724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86"/>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708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708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5 қосымша</w:t>
            </w:r>
          </w:p>
        </w:tc>
      </w:tr>
    </w:tbl>
    <w:bookmarkStart w:name="z83" w:id="87"/>
    <w:p>
      <w:pPr>
        <w:spacing w:after="0"/>
        <w:ind w:left="0"/>
        <w:jc w:val="left"/>
      </w:pPr>
      <w:r>
        <w:rPr>
          <w:rFonts w:ascii="Times New Roman"/>
          <w:b/>
          <w:i w:val="false"/>
          <w:color w:val="000000"/>
        </w:rPr>
        <w:t xml:space="preserve"> Дөң ауылдық округінде жайылымдарды басқару және оларды пайдалану жөніндегі 2025-2029 жылдарға арналған жоспар</w:t>
      </w:r>
    </w:p>
    <w:bookmarkEnd w:id="87"/>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Дөң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85" w:id="88"/>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88"/>
    <w:bookmarkStart w:name="z86" w:id="89"/>
    <w:p>
      <w:pPr>
        <w:spacing w:after="0"/>
        <w:ind w:left="0"/>
        <w:jc w:val="both"/>
      </w:pPr>
      <w:r>
        <w:rPr>
          <w:rFonts w:ascii="Times New Roman"/>
          <w:b w:val="false"/>
          <w:i w:val="false"/>
          <w:color w:val="000000"/>
          <w:sz w:val="28"/>
        </w:rPr>
        <w:t>
      1-кесте. Дөң ауылдық округінің жер санаттары бойынша жайылымдарды бөлу, гектар</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57 712</w:t>
            </w:r>
          </w:p>
        </w:tc>
      </w:tr>
    </w:tbl>
    <w:p>
      <w:pPr>
        <w:spacing w:after="0"/>
        <w:ind w:left="0"/>
        <w:jc w:val="both"/>
      </w:pPr>
      <w:r>
        <w:rPr>
          <w:rFonts w:ascii="Times New Roman"/>
          <w:b w:val="false"/>
          <w:i w:val="false"/>
          <w:color w:val="000000"/>
          <w:sz w:val="28"/>
        </w:rPr>
        <w:t>
      Әкімшілік-аумақтық бөлініс бойынша Дөң ауылдық округінде 2 ауылдық елді мекен бар. Дөң ауылдық округі аумағының жалпы ауданы 57 712 гектар. Санаттар бойынша жерлер: ауыл шаруашылығы мақсатындағы жерлер – 49 503 гектар; елді мекендердің жерлері – 8209 гектар болып бөлінеді. Ерекше қорғалатын табиғи аумақтардың, орман қорының, су қорының жерлері, қоры жоқ.</w:t>
      </w:r>
    </w:p>
    <w:bookmarkStart w:name="z87" w:id="90"/>
    <w:p>
      <w:pPr>
        <w:spacing w:after="0"/>
        <w:ind w:left="0"/>
        <w:jc w:val="both"/>
      </w:pPr>
      <w:r>
        <w:rPr>
          <w:rFonts w:ascii="Times New Roman"/>
          <w:b w:val="false"/>
          <w:i w:val="false"/>
          <w:color w:val="000000"/>
          <w:sz w:val="28"/>
        </w:rPr>
        <w:t>
      2-кесте. Елді мекеннің жайылымдарын бөлу, гектар</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w:t>
            </w:r>
          </w:p>
          <w:p>
            <w:pPr>
              <w:spacing w:after="20"/>
              <w:ind w:left="20"/>
              <w:jc w:val="both"/>
            </w:pPr>
            <w:r>
              <w:rPr>
                <w:rFonts w:ascii="Times New Roman"/>
                <w:b w:val="false"/>
                <w:i w:val="false"/>
                <w:color w:val="000000"/>
                <w:sz w:val="20"/>
              </w:rPr>
              <w:t>
Оңғар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4193</w:t>
            </w:r>
          </w:p>
          <w:p>
            <w:pPr>
              <w:spacing w:after="20"/>
              <w:ind w:left="20"/>
              <w:jc w:val="both"/>
            </w:pPr>
            <w:r>
              <w:rPr>
                <w:rFonts w:ascii="Times New Roman"/>
                <w:b w:val="false"/>
                <w:i w:val="false"/>
                <w:color w:val="000000"/>
                <w:sz w:val="20"/>
              </w:rPr>
              <w:t>
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4193</w:t>
            </w:r>
          </w:p>
          <w:p>
            <w:pPr>
              <w:spacing w:after="20"/>
              <w:ind w:left="20"/>
              <w:jc w:val="both"/>
            </w:pPr>
            <w:r>
              <w:rPr>
                <w:rFonts w:ascii="Times New Roman"/>
                <w:b w:val="false"/>
                <w:i w:val="false"/>
                <w:color w:val="000000"/>
                <w:sz w:val="20"/>
              </w:rPr>
              <w:t>
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4193</w:t>
            </w:r>
          </w:p>
          <w:p>
            <w:pPr>
              <w:spacing w:after="20"/>
              <w:ind w:left="20"/>
              <w:jc w:val="both"/>
            </w:pPr>
            <w:r>
              <w:rPr>
                <w:rFonts w:ascii="Times New Roman"/>
                <w:b w:val="false"/>
                <w:i w:val="false"/>
                <w:color w:val="000000"/>
                <w:sz w:val="20"/>
              </w:rPr>
              <w:t>
4016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Бөгетсай ауылдық округінің аумағында шалғайдағы, маусымдық, аридтік және екпе жайылымдар жоқ. Округте 11 шаруа қожалығы жұмыс істейді, оларға 12444,82 гектар жайылым бекітілген.</w:t>
      </w:r>
    </w:p>
    <w:bookmarkStart w:name="z88" w:id="91"/>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840915402804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210864029764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210864029764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210864029764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530910402812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02-034-009-1182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590709300213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220764008175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220764008175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230264022253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230264022253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531227300611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030764020779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1291,4</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мал-911; қой мен ешкі – 3149 және жылқы-412 бас.</w:t>
      </w:r>
    </w:p>
    <w:p>
      <w:pPr>
        <w:spacing w:after="0"/>
        <w:ind w:left="0"/>
        <w:jc w:val="both"/>
      </w:pPr>
      <w:r>
        <w:rPr>
          <w:rFonts w:ascii="Times New Roman"/>
          <w:b w:val="false"/>
          <w:i w:val="false"/>
          <w:color w:val="000000"/>
          <w:sz w:val="28"/>
        </w:rPr>
        <w:t>
      Дөң ауылында: ірі қара мал – 644; қой мен ешкі – 2202, жылқы - 295 бас.</w:t>
      </w:r>
    </w:p>
    <w:p>
      <w:pPr>
        <w:spacing w:after="0"/>
        <w:ind w:left="0"/>
        <w:jc w:val="both"/>
      </w:pPr>
      <w:r>
        <w:rPr>
          <w:rFonts w:ascii="Times New Roman"/>
          <w:b w:val="false"/>
          <w:i w:val="false"/>
          <w:color w:val="000000"/>
          <w:sz w:val="28"/>
        </w:rPr>
        <w:t>
      Оңғар ауылында: ірі қара мал – 267; қой мен ешкі – 947, жылқы - 117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89" w:id="92"/>
    <w:p>
      <w:pPr>
        <w:spacing w:after="0"/>
        <w:ind w:left="0"/>
        <w:jc w:val="both"/>
      </w:pPr>
      <w:r>
        <w:rPr>
          <w:rFonts w:ascii="Times New Roman"/>
          <w:b w:val="false"/>
          <w:i w:val="false"/>
          <w:color w:val="000000"/>
          <w:sz w:val="28"/>
        </w:rPr>
        <w:t>
      4-кесте. Жайылымдарды бөлу</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w:t>
            </w:r>
          </w:p>
          <w:p>
            <w:pPr>
              <w:spacing w:after="20"/>
              <w:ind w:left="20"/>
              <w:jc w:val="both"/>
            </w:pPr>
            <w:r>
              <w:rPr>
                <w:rFonts w:ascii="Times New Roman"/>
                <w:b w:val="false"/>
                <w:i w:val="false"/>
                <w:color w:val="000000"/>
                <w:sz w:val="20"/>
              </w:rPr>
              <w:t>
 ауылдық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Оңғар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23 653,6 га қажет.</w:t>
      </w:r>
    </w:p>
    <w:p>
      <w:pPr>
        <w:spacing w:after="0"/>
        <w:ind w:left="0"/>
        <w:jc w:val="both"/>
      </w:pPr>
      <w:r>
        <w:rPr>
          <w:rFonts w:ascii="Times New Roman"/>
          <w:b w:val="false"/>
          <w:i w:val="false"/>
          <w:color w:val="000000"/>
          <w:sz w:val="28"/>
        </w:rPr>
        <w:t>
      Ірі қара мал – 911; қой мен ешкі - 3147 және жылқы – 412 бас Қоғамдық жайылымдарда жайылады, ауданы 15 196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Дөң ауылдық округінің қоғамдық жайылым алаңы жайылатын малға жайылымдық жемге деген қажеттілікті қамтамасыз етеді. Алайда, Дөң елді мекенінде жайылымдардың тапшылығы 6987 га құрады, осыған байланысты жайылымдық аумақтарды елді мекендер арасында қайта бөлуді қарастыру қажет.</w:t>
      </w:r>
    </w:p>
    <w:bookmarkStart w:name="z90" w:id="93"/>
    <w:p>
      <w:pPr>
        <w:spacing w:after="0"/>
        <w:ind w:left="0"/>
        <w:jc w:val="both"/>
      </w:pPr>
      <w:r>
        <w:rPr>
          <w:rFonts w:ascii="Times New Roman"/>
          <w:b w:val="false"/>
          <w:i w:val="false"/>
          <w:color w:val="000000"/>
          <w:sz w:val="28"/>
        </w:rPr>
        <w:t>
      5-кесте. Қажетті қосымша жайылымдар</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Дөң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92" w:id="94"/>
    <w:p>
      <w:pPr>
        <w:spacing w:after="0"/>
        <w:ind w:left="0"/>
        <w:jc w:val="left"/>
      </w:pPr>
      <w:r>
        <w:rPr>
          <w:rFonts w:ascii="Times New Roman"/>
          <w:b/>
          <w:i w:val="false"/>
          <w:color w:val="000000"/>
        </w:rPr>
        <w:t xml:space="preserve"> Жайылымдарды геоботаникалық зерттеп-қарау мәліметтері</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12, 13, 14, 16, 20, 172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Жайылымдарды геоботаникалық зерттеу мәліметтері </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Дөң - Қазақстанның Ақтөбе облысы Хромтау ауданындағы ауыл. Дөң ауылдық округінің әкімшілік орталығы. Хромтау қаласының орталығынан шығысқа қарай 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Дөң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94" w:id="95"/>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Дөң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96" w:id="96"/>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561107301008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840915402804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210864029764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530910402812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630201403044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590709300213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220764008175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230264022253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531227300611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030764020779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Бексарин Алпысбай Рахметуллаевич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Серикова Динара Сериковна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Дильмагамбетов Айбек Куандыкович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Киякбаева Уразбике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Уразимбетова Куляш Сагинтаевна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Сейлов Серикбай Сыдыкович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Бишекенова Айнур</w:t>
            </w:r>
          </w:p>
          <w:p>
            <w:pPr>
              <w:spacing w:after="20"/>
              <w:ind w:left="20"/>
              <w:jc w:val="both"/>
            </w:pPr>
            <w:r>
              <w:rPr>
                <w:rFonts w:ascii="Times New Roman"/>
                <w:b w:val="false"/>
                <w:i w:val="false"/>
                <w:color w:val="000000"/>
                <w:sz w:val="20"/>
              </w:rPr>
              <w:t>
Косжановна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Тұрмағамбет Данияр Сапарғалиұлы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Искалиев Аклбай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Умирбаев Алдаберген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7" w:id="97"/>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98" w:id="98"/>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Дөң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100" w:id="99"/>
    <w:p>
      <w:pPr>
        <w:spacing w:after="0"/>
        <w:ind w:left="0"/>
        <w:jc w:val="left"/>
      </w:pPr>
      <w:r>
        <w:rPr>
          <w:rFonts w:ascii="Times New Roman"/>
          <w:b/>
          <w:i w:val="false"/>
          <w:color w:val="000000"/>
        </w:rPr>
        <w:t xml:space="preserve"> Ұсынылатын жайылым айналымдарының схемалары</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Дөң ауылдық округінің қоғамдық жайылым алаңы жайылымдық жемге деген қажеттілікті қамтамасыз етеді жайылатын мал. Алайда, Дөң елді мекенінде жайылымдардың тапшылығы 6987 га құрады, осыған байланысты жайылымдық аумақтарды елді мекендер арасында қайта бөлуді қарастыру қажет.</w:t>
      </w:r>
    </w:p>
    <w:bookmarkStart w:name="z304" w:id="100"/>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Дөң ауылдық округі аумағында жайылымдардың орналасу схемасы (картасы)</w:t>
      </w:r>
    </w:p>
    <w:bookmarkEnd w:id="1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803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101"/>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7310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102"/>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8580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103"/>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1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9850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104"/>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1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723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9723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105"/>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993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0993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106"/>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1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048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107"/>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1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0739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6 қосымша</w:t>
            </w:r>
          </w:p>
        </w:tc>
      </w:tr>
    </w:tbl>
    <w:bookmarkStart w:name="z102" w:id="108"/>
    <w:p>
      <w:pPr>
        <w:spacing w:after="0"/>
        <w:ind w:left="0"/>
        <w:jc w:val="left"/>
      </w:pPr>
      <w:r>
        <w:rPr>
          <w:rFonts w:ascii="Times New Roman"/>
          <w:b/>
          <w:i w:val="false"/>
          <w:color w:val="000000"/>
        </w:rPr>
        <w:t xml:space="preserve"> Көктау ауылдық округінде жайылымдарды басқару және оларды пайдалану жөніндегі 2025-2029 жылдарға арналған жоспар</w:t>
      </w:r>
    </w:p>
    <w:bookmarkEnd w:id="108"/>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Көктау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104" w:id="109"/>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109"/>
    <w:bookmarkStart w:name="z105" w:id="110"/>
    <w:p>
      <w:pPr>
        <w:spacing w:after="0"/>
        <w:ind w:left="0"/>
        <w:jc w:val="both"/>
      </w:pPr>
      <w:r>
        <w:rPr>
          <w:rFonts w:ascii="Times New Roman"/>
          <w:b w:val="false"/>
          <w:i w:val="false"/>
          <w:color w:val="000000"/>
          <w:sz w:val="28"/>
        </w:rPr>
        <w:t>
      1-кесте. Көктау ауылдық округінің жер санаттары бойынша жайылымдарды бөлу, гектар</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89446</w:t>
            </w:r>
          </w:p>
        </w:tc>
      </w:tr>
    </w:tbl>
    <w:p>
      <w:pPr>
        <w:spacing w:after="0"/>
        <w:ind w:left="0"/>
        <w:jc w:val="both"/>
      </w:pPr>
      <w:r>
        <w:rPr>
          <w:rFonts w:ascii="Times New Roman"/>
          <w:b w:val="false"/>
          <w:i w:val="false"/>
          <w:color w:val="000000"/>
          <w:sz w:val="28"/>
        </w:rPr>
        <w:t>
      Әкімшілік-аумақтық бөлініс бойынша Көктау ауылдық округінде 1 ауылдық елді мекен бар. Көктау ауылдық округі аумағының жалпы ауданы 89446 гектар. Санаттар бойынша жерлер: ауыл шаруашылығы мақсатындағы жерлер – 80273 гектар; елді мекендердің жерлері – 9173 гектар болып бөлінеді. Ерекше қорғалатын табиғи аумақтардың, орман қорының, су қорының жерлері, қоры жоқ.</w:t>
      </w:r>
    </w:p>
    <w:bookmarkStart w:name="z106" w:id="111"/>
    <w:p>
      <w:pPr>
        <w:spacing w:after="0"/>
        <w:ind w:left="0"/>
        <w:jc w:val="both"/>
      </w:pPr>
      <w:r>
        <w:rPr>
          <w:rFonts w:ascii="Times New Roman"/>
          <w:b w:val="false"/>
          <w:i w:val="false"/>
          <w:color w:val="000000"/>
          <w:sz w:val="28"/>
        </w:rPr>
        <w:t>
      2-кесте. Елді мекеннің жайылымдарын бөлу, гектар</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Көктау ауылдық округінің аумағында шалғайдағы, маусымдық, аридтік және екпе жайылымдар жоқ. Округте 31 шаруа қожалығы жұмыс істейді, оларға 36 856,148 гектар жайылым бекітілген.</w:t>
      </w:r>
    </w:p>
    <w:bookmarkStart w:name="z107" w:id="112"/>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Дарибаев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730516350401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Жумабеков Ж.Х.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090464005468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Завражный 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490627300683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3816,4545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Минтаев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Насиев 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180564038803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Насиев 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180564038803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Тулегенова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02-034-021-658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Шалтаев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Шалтаев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870417450477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 Барак"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181264010072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"Байрам"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950920400259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"Байрам"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950920400259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960430569874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120240564875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130464011284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120240000148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"Жасарал"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681125400306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"Жасарал"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681125400306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"Жасарал"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681125400306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"Инабат"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890605302523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"Инабат"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890605302523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"Инабат"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890605302523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"Инабат"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890605302523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"Карашанырак"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"Карашанырак"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"Кошенсай Асыл тұқым"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"Кошенсай Асыл тұқым"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"Кошенсай Асыл тұқым"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810612302393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810612302393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810612302393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140887965234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02-034-021-637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730901225125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800415784489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650109350384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650109350384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941228351002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и 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820518400204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39,4684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651108301479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651108301479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44 895,3</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аббревиатуралардың транскрипциясы: ЖШС – жауапкершілігі шектеулі серіктестігі;</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мал-1587 қой мен ешкі – 2905 және жылқы-205 бас.</w:t>
      </w:r>
    </w:p>
    <w:p>
      <w:pPr>
        <w:spacing w:after="0"/>
        <w:ind w:left="0"/>
        <w:jc w:val="both"/>
      </w:pPr>
      <w:r>
        <w:rPr>
          <w:rFonts w:ascii="Times New Roman"/>
          <w:b w:val="false"/>
          <w:i w:val="false"/>
          <w:color w:val="000000"/>
          <w:sz w:val="28"/>
        </w:rPr>
        <w:t>
      Ақжар ауылында: ірі қара мал – 1419; қой мен ешкі – 2454, жылқы - 186 бас.</w:t>
      </w:r>
    </w:p>
    <w:p>
      <w:pPr>
        <w:spacing w:after="0"/>
        <w:ind w:left="0"/>
        <w:jc w:val="both"/>
      </w:pPr>
      <w:r>
        <w:rPr>
          <w:rFonts w:ascii="Times New Roman"/>
          <w:b w:val="false"/>
          <w:i w:val="false"/>
          <w:color w:val="000000"/>
          <w:sz w:val="28"/>
        </w:rPr>
        <w:t>
      Жазық ауылында: ірі қара мал – 168; қой мен ешкі – 451, жылқы - 19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108" w:id="113"/>
    <w:p>
      <w:pPr>
        <w:spacing w:after="0"/>
        <w:ind w:left="0"/>
        <w:jc w:val="both"/>
      </w:pPr>
      <w:r>
        <w:rPr>
          <w:rFonts w:ascii="Times New Roman"/>
          <w:b w:val="false"/>
          <w:i w:val="false"/>
          <w:color w:val="000000"/>
          <w:sz w:val="28"/>
        </w:rPr>
        <w:t>
      4-кесте. Жайылымдарды бөлу</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ауылдық округ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13085,4 га қажет.</w:t>
      </w:r>
    </w:p>
    <w:p>
      <w:pPr>
        <w:spacing w:after="0"/>
        <w:ind w:left="0"/>
        <w:jc w:val="both"/>
      </w:pPr>
      <w:r>
        <w:rPr>
          <w:rFonts w:ascii="Times New Roman"/>
          <w:b w:val="false"/>
          <w:i w:val="false"/>
          <w:color w:val="000000"/>
          <w:sz w:val="28"/>
        </w:rPr>
        <w:t>
      Ірі қара мал –1173; қой мен ешкі - 1207 және жылқы – 267 бас Қоғамдық жайылымдарда жайылады, ауданы 9173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Алайда, Көктау елді мекенінде жайылымдардың тапшылығы 3912,4 га құрады, осыған байланысты жайылымдық аумақтарды елді мекендер арасында қайта бөлуді қарастыру қажет.</w:t>
      </w:r>
    </w:p>
    <w:bookmarkStart w:name="z109" w:id="114"/>
    <w:p>
      <w:pPr>
        <w:spacing w:after="0"/>
        <w:ind w:left="0"/>
        <w:jc w:val="both"/>
      </w:pPr>
      <w:r>
        <w:rPr>
          <w:rFonts w:ascii="Times New Roman"/>
          <w:b w:val="false"/>
          <w:i w:val="false"/>
          <w:color w:val="000000"/>
          <w:sz w:val="28"/>
        </w:rPr>
        <w:t>
      5-кесте. Қажетті қосымша жайылымдар</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Көктау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111" w:id="115"/>
    <w:p>
      <w:pPr>
        <w:spacing w:after="0"/>
        <w:ind w:left="0"/>
        <w:jc w:val="left"/>
      </w:pPr>
      <w:r>
        <w:rPr>
          <w:rFonts w:ascii="Times New Roman"/>
          <w:b/>
          <w:i w:val="false"/>
          <w:color w:val="000000"/>
        </w:rPr>
        <w:t xml:space="preserve"> Жайылымдарды геоботаникалық зерттеп-қарау мәліметтері</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Ақжар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17,20,143, 172,308.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Көктау - Қазақстанның Ақтөбе облысы Хромтау ауданындағы ауыл. Көктау ауылдық округінің әкімшілік орталығы. Хромтау қаласының орталығынан солтүстік шығысқа қарай 70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Көктау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113" w:id="116"/>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Көктау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115" w:id="117"/>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Дарибаев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730516350401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Жумабеков Ж.Х.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090464005468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Завражный 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490627300683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Минтаев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Насиев 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180564038803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Тулегенова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680623300790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Шалтаев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"Асель"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870417450477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 Барак"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181264010072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"Байрам"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950920400259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960430569874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120240564875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130464011284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120240000148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"Жасарал"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681125400306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790219301110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"Инабат"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890605302523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"Карашанырак"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090964006672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"Кошенсай Асыл тұқым"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880205302240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810612302393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140887965234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730901225125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630614301552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800415784489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650109350384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941228351002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и 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820518400204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740319301727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090664013773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 ауылы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651108301479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 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Ж.Х.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Завражный 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Минтаев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Насиев А.И.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Тулегенова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Шалтаев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Ишниязов.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Бекбауов Алмас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Сапагалиева 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Курманкулова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Отаров Нұрлан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Тулекбаева 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Н.Ж.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Бесбаев 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Мухамбетжанов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Суиналин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Завражный И.А.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Рахимова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Дуйсенбаева Н.Ж.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 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Сапин 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6" w:id="118"/>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17" w:id="119"/>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Көктау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119" w:id="120"/>
    <w:p>
      <w:pPr>
        <w:spacing w:after="0"/>
        <w:ind w:left="0"/>
        <w:jc w:val="left"/>
      </w:pPr>
      <w:r>
        <w:rPr>
          <w:rFonts w:ascii="Times New Roman"/>
          <w:b/>
          <w:i w:val="false"/>
          <w:color w:val="000000"/>
        </w:rPr>
        <w:t xml:space="preserve"> Ұсынылатын жайылым айналымдарының схемалары</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Көктау елді мекенінде жайылымдардың тапшылығы 3912,4 га құрады, осыған байланысты жайылымдық аумақтарды елді мекендер арасында қайта бөлуді қарастыру қажет.</w:t>
      </w:r>
    </w:p>
    <w:bookmarkStart w:name="z312" w:id="121"/>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Көктау ауылдық округі аумағында жайылымдардың орналасу схемасы (картасы)</w:t>
      </w:r>
    </w:p>
    <w:bookmarkEnd w:id="1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389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4389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122"/>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1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881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3881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123"/>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4770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124"/>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1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8834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125"/>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1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358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126"/>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7564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127"/>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1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469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9469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128"/>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1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596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9596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7 қосымша</w:t>
            </w:r>
          </w:p>
        </w:tc>
      </w:tr>
    </w:tbl>
    <w:bookmarkStart w:name="z121" w:id="129"/>
    <w:p>
      <w:pPr>
        <w:spacing w:after="0"/>
        <w:ind w:left="0"/>
        <w:jc w:val="left"/>
      </w:pPr>
      <w:r>
        <w:rPr>
          <w:rFonts w:ascii="Times New Roman"/>
          <w:b/>
          <w:i w:val="false"/>
          <w:color w:val="000000"/>
        </w:rPr>
        <w:t xml:space="preserve"> Көктөбе ауылдық округінде жайылымдарды басқару және оларды пайдалану жөніндегі 2025-2029 жылдарға арналған жоспар</w:t>
      </w:r>
    </w:p>
    <w:bookmarkEnd w:id="129"/>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Көктөбе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 2025-2029 жылдарға арналған </w:t>
            </w:r>
            <w:r>
              <w:br/>
            </w:r>
            <w:r>
              <w:rPr>
                <w:rFonts w:ascii="Times New Roman"/>
                <w:b w:val="false"/>
                <w:i w:val="false"/>
                <w:color w:val="000000"/>
                <w:sz w:val="20"/>
              </w:rPr>
              <w:t>жоспарға 1 қосымша</w:t>
            </w:r>
          </w:p>
        </w:tc>
      </w:tr>
    </w:tbl>
    <w:bookmarkStart w:name="z123" w:id="130"/>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130"/>
    <w:bookmarkStart w:name="z124" w:id="131"/>
    <w:p>
      <w:pPr>
        <w:spacing w:after="0"/>
        <w:ind w:left="0"/>
        <w:jc w:val="both"/>
      </w:pPr>
      <w:r>
        <w:rPr>
          <w:rFonts w:ascii="Times New Roman"/>
          <w:b w:val="false"/>
          <w:i w:val="false"/>
          <w:color w:val="000000"/>
          <w:sz w:val="28"/>
        </w:rPr>
        <w:t>
      1-кесте. Көктөбе ауылдық округінің жер санаттары бойынша жайылымдарды бөлу, гектар</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Әкімшілік-аумақтық бөлініс бойынша Көктөбе ауылдық округінде 2 ауылдық елді мекен бар. Көктөбе ауылдық округі аумағының жалпы ауданы 41801 гектар. Санаттар бойынша жерлер: ауыл шаруашылығы мақсатындағы жерлер – 34138 гектар; елді мекендердің жерлері – 7663 гектар болып бөлінеді. Ерекше қорғалатын табиғи аумақтардың, орман қорының, су қорының жерлері, қоры жоқ.</w:t>
      </w:r>
    </w:p>
    <w:bookmarkStart w:name="z125" w:id="132"/>
    <w:p>
      <w:pPr>
        <w:spacing w:after="0"/>
        <w:ind w:left="0"/>
        <w:jc w:val="both"/>
      </w:pPr>
      <w:r>
        <w:rPr>
          <w:rFonts w:ascii="Times New Roman"/>
          <w:b w:val="false"/>
          <w:i w:val="false"/>
          <w:color w:val="000000"/>
          <w:sz w:val="28"/>
        </w:rPr>
        <w:t>
      2-кесте. Елді мекеннің жайылымдарын бөлу, гектар</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p>
            <w:pPr>
              <w:spacing w:after="20"/>
              <w:ind w:left="20"/>
              <w:jc w:val="both"/>
            </w:pPr>
            <w:r>
              <w:rPr>
                <w:rFonts w:ascii="Times New Roman"/>
                <w:b w:val="false"/>
                <w:i w:val="false"/>
                <w:color w:val="000000"/>
                <w:sz w:val="20"/>
              </w:rPr>
              <w:t>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w:t>
            </w:r>
          </w:p>
          <w:p>
            <w:pPr>
              <w:spacing w:after="20"/>
              <w:ind w:left="20"/>
              <w:jc w:val="both"/>
            </w:pPr>
            <w:r>
              <w:rPr>
                <w:rFonts w:ascii="Times New Roman"/>
                <w:b w:val="false"/>
                <w:i w:val="false"/>
                <w:color w:val="000000"/>
                <w:sz w:val="20"/>
              </w:rPr>
              <w:t>
Көктерек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w:t>
            </w:r>
          </w:p>
          <w:p>
            <w:pPr>
              <w:spacing w:after="20"/>
              <w:ind w:left="20"/>
              <w:jc w:val="both"/>
            </w:pPr>
            <w:r>
              <w:rPr>
                <w:rFonts w:ascii="Times New Roman"/>
                <w:b w:val="false"/>
                <w:i w:val="false"/>
                <w:color w:val="000000"/>
                <w:sz w:val="20"/>
              </w:rPr>
              <w:t>
2345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w:t>
            </w:r>
          </w:p>
          <w:p>
            <w:pPr>
              <w:spacing w:after="20"/>
              <w:ind w:left="20"/>
              <w:jc w:val="both"/>
            </w:pPr>
            <w:r>
              <w:rPr>
                <w:rFonts w:ascii="Times New Roman"/>
                <w:b w:val="false"/>
                <w:i w:val="false"/>
                <w:color w:val="000000"/>
                <w:sz w:val="20"/>
              </w:rPr>
              <w:t>
2345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w:t>
            </w:r>
          </w:p>
          <w:p>
            <w:pPr>
              <w:spacing w:after="20"/>
              <w:ind w:left="20"/>
              <w:jc w:val="both"/>
            </w:pPr>
            <w:r>
              <w:rPr>
                <w:rFonts w:ascii="Times New Roman"/>
                <w:b w:val="false"/>
                <w:i w:val="false"/>
                <w:color w:val="000000"/>
                <w:sz w:val="20"/>
              </w:rPr>
              <w:t>
2345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Көктөбе ауылдық округінің аумағында шалғайдағы, маусымдық, аридтік және екпе жайылымдар жоқ. Округте 25 шаруа қожалығы жұмыс істейді, оларға 67966,558 гектар жайылым бекітілген.</w:t>
      </w:r>
    </w:p>
    <w:bookmarkStart w:name="z126" w:id="133"/>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Аз.Айтенгулов М.К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590529401359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660502302546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"Ибрахим и Сезим"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"Инабат"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"Инабат"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640502350460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640502350460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640502350460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781015302041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1"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171164006792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Аз.Кулданов.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650203350480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960809350450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Аз.Маханалин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Аз.Мухаметкалиев 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870101402761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Аз.Мухамбетов 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660101402761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630215375045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630215375045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630215375045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02-034-022-245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17074,7</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аббревиатуралардың транскрипциясы: ЖШС – жауапкершілігі шектеулі серіктестігі;</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мал-768; қой мен ешкі – 465 және жылқы-227 бас.</w:t>
      </w:r>
    </w:p>
    <w:p>
      <w:pPr>
        <w:spacing w:after="0"/>
        <w:ind w:left="0"/>
        <w:jc w:val="both"/>
      </w:pPr>
      <w:r>
        <w:rPr>
          <w:rFonts w:ascii="Times New Roman"/>
          <w:b w:val="false"/>
          <w:i w:val="false"/>
          <w:color w:val="000000"/>
          <w:sz w:val="28"/>
        </w:rPr>
        <w:t>
      Майтөбе ауылында: ірі қара мал – 735; қой мен ешкі – 427, жылқы - 212 бас.</w:t>
      </w:r>
    </w:p>
    <w:p>
      <w:pPr>
        <w:spacing w:after="0"/>
        <w:ind w:left="0"/>
        <w:jc w:val="both"/>
      </w:pPr>
      <w:r>
        <w:rPr>
          <w:rFonts w:ascii="Times New Roman"/>
          <w:b w:val="false"/>
          <w:i w:val="false"/>
          <w:color w:val="000000"/>
          <w:sz w:val="28"/>
        </w:rPr>
        <w:t>
      Көктерек ауылында: ірі қара мал – 33; қой мен ешкі – 38, жылқы - 15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127" w:id="134"/>
    <w:p>
      <w:pPr>
        <w:spacing w:after="0"/>
        <w:ind w:left="0"/>
        <w:jc w:val="both"/>
      </w:pPr>
      <w:r>
        <w:rPr>
          <w:rFonts w:ascii="Times New Roman"/>
          <w:b w:val="false"/>
          <w:i w:val="false"/>
          <w:color w:val="000000"/>
          <w:sz w:val="28"/>
        </w:rPr>
        <w:t>
      4-кесте. Жайылымдарды бөлу</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p>
            <w:pPr>
              <w:spacing w:after="20"/>
              <w:ind w:left="20"/>
              <w:jc w:val="both"/>
            </w:pPr>
            <w:r>
              <w:rPr>
                <w:rFonts w:ascii="Times New Roman"/>
                <w:b w:val="false"/>
                <w:i w:val="false"/>
                <w:color w:val="000000"/>
                <w:sz w:val="20"/>
              </w:rPr>
              <w:t>
 ауылдық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8517,9 га қажет. </w:t>
      </w:r>
    </w:p>
    <w:p>
      <w:pPr>
        <w:spacing w:after="0"/>
        <w:ind w:left="0"/>
        <w:jc w:val="both"/>
      </w:pPr>
      <w:r>
        <w:rPr>
          <w:rFonts w:ascii="Times New Roman"/>
          <w:b w:val="false"/>
          <w:i w:val="false"/>
          <w:color w:val="000000"/>
          <w:sz w:val="28"/>
        </w:rPr>
        <w:t xml:space="preserve">
      Ірі қара мал – 768; қой мен ешкі - 465 және жылқы – 227 бас Қоғамдық жайылымдарда жайылады, ауданы 7663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Тасөткел ауылдық округінің қоғамдық жайылым алаңы жайылатын малға жайылымдық жемге деген қажеттілікті қамтамасыз етеді. Алайда, Көктөбе елді мекенінде жайылымдардың тапшылығы 854,9 га құрады, осыған байланысты жайылымдық аумақтарды елді мекендер арасында қайта бөлуді қарастыру қажет.</w:t>
      </w:r>
    </w:p>
    <w:bookmarkStart w:name="z128" w:id="135"/>
    <w:p>
      <w:pPr>
        <w:spacing w:after="0"/>
        <w:ind w:left="0"/>
        <w:jc w:val="both"/>
      </w:pPr>
      <w:r>
        <w:rPr>
          <w:rFonts w:ascii="Times New Roman"/>
          <w:b w:val="false"/>
          <w:i w:val="false"/>
          <w:color w:val="000000"/>
          <w:sz w:val="28"/>
        </w:rPr>
        <w:t>
      5-кесте. Қажетті қосымша жайылымдар</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Көктөбе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130" w:id="136"/>
    <w:p>
      <w:pPr>
        <w:spacing w:after="0"/>
        <w:ind w:left="0"/>
        <w:jc w:val="left"/>
      </w:pPr>
      <w:r>
        <w:rPr>
          <w:rFonts w:ascii="Times New Roman"/>
          <w:b/>
          <w:i w:val="false"/>
          <w:color w:val="000000"/>
        </w:rPr>
        <w:t xml:space="preserve"> Жайылымдарды геоботаникалық зерттеп-қарау мәліметтері</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20,143,172,308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Көктөбе - Қазақстанның Ақтөбе облысы Хромтау ауданындағы ауыл. Көктөбе ауылдық округінің әкімшілік орталығы. Хромтау қаласының орталығынан солтүстікке қарай 85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Көктөбе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132" w:id="137"/>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Көктөбе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134" w:id="138"/>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130264029379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590529401359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"Даурен"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190564009722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"Қамалбек"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"Шеңбер"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220564036609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171164006792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660101402761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781015302041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"Ибрахим и Сезим"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921218350760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Дүйсеков Нұрым Сапарович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Жарылкасымова Жайнагуль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Косуаков Ержан Ильясович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Мержакупов Дәурен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Раймбаева Куляш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Сагинтаев Жадырасын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Ташенов Асқар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Тлекгалиұлы Еркінбек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Әуезхан Мейірбек Ерболұлы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Жеңіс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Әмірхан Бағдан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Хамза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Жумабекова Айгерим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5" w:id="139"/>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36" w:id="140"/>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 </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Көктөбе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138" w:id="141"/>
    <w:p>
      <w:pPr>
        <w:spacing w:after="0"/>
        <w:ind w:left="0"/>
        <w:jc w:val="left"/>
      </w:pPr>
      <w:r>
        <w:rPr>
          <w:rFonts w:ascii="Times New Roman"/>
          <w:b/>
          <w:i w:val="false"/>
          <w:color w:val="000000"/>
        </w:rPr>
        <w:t xml:space="preserve"> Ұсынылатын жайылым айналымдарының схемалары</w:t>
      </w:r>
    </w:p>
    <w:bookmarkEnd w:id="1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Көктөбе елді мекенінде жайылымдардың тапшылығы 854,9 га құрады.</w:t>
      </w:r>
    </w:p>
    <w:bookmarkStart w:name="z320" w:id="142"/>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Көктөбе ауылдық округі аумағында жайылымдардың орналасу схемасы (картасы)</w:t>
      </w:r>
    </w:p>
    <w:bookmarkEnd w:id="1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151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151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143"/>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1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4897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144"/>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278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5278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145"/>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1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9088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146"/>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1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0104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147"/>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707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8707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148"/>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1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596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9596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149"/>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1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9850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8 қосымша</w:t>
            </w:r>
          </w:p>
        </w:tc>
      </w:tr>
    </w:tbl>
    <w:bookmarkStart w:name="z140" w:id="150"/>
    <w:p>
      <w:pPr>
        <w:spacing w:after="0"/>
        <w:ind w:left="0"/>
        <w:jc w:val="left"/>
      </w:pPr>
      <w:r>
        <w:rPr>
          <w:rFonts w:ascii="Times New Roman"/>
          <w:b/>
          <w:i w:val="false"/>
          <w:color w:val="000000"/>
        </w:rPr>
        <w:t xml:space="preserve"> Қопа ауылдық округінде жайылымдарды басқару және оларды пайдалану жөніндегі 2025-2029 жылдарға арналған жоспар</w:t>
      </w:r>
    </w:p>
    <w:bookmarkEnd w:id="150"/>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 2025-2029 жылдарға арналған </w:t>
            </w:r>
            <w:r>
              <w:br/>
            </w:r>
            <w:r>
              <w:rPr>
                <w:rFonts w:ascii="Times New Roman"/>
                <w:b w:val="false"/>
                <w:i w:val="false"/>
                <w:color w:val="000000"/>
                <w:sz w:val="20"/>
              </w:rPr>
              <w:t>жоспарға 1 қосымша</w:t>
            </w:r>
          </w:p>
        </w:tc>
      </w:tr>
    </w:tbl>
    <w:bookmarkStart w:name="z142" w:id="151"/>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151"/>
    <w:bookmarkStart w:name="z143" w:id="152"/>
    <w:p>
      <w:pPr>
        <w:spacing w:after="0"/>
        <w:ind w:left="0"/>
        <w:jc w:val="both"/>
      </w:pPr>
      <w:r>
        <w:rPr>
          <w:rFonts w:ascii="Times New Roman"/>
          <w:b w:val="false"/>
          <w:i w:val="false"/>
          <w:color w:val="000000"/>
          <w:sz w:val="28"/>
        </w:rPr>
        <w:t>
      1-кесте. Қопа ауылдық округінің жер санаттары бойынша жайылымдарды бөлу, гектар</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220709</w:t>
            </w:r>
          </w:p>
        </w:tc>
      </w:tr>
    </w:tbl>
    <w:p>
      <w:pPr>
        <w:spacing w:after="0"/>
        <w:ind w:left="0"/>
        <w:jc w:val="both"/>
      </w:pPr>
      <w:r>
        <w:rPr>
          <w:rFonts w:ascii="Times New Roman"/>
          <w:b w:val="false"/>
          <w:i w:val="false"/>
          <w:color w:val="000000"/>
          <w:sz w:val="28"/>
        </w:rPr>
        <w:t>
      Әкімшілік-аумақтық бөлініс бойынша Қопа ауылдық округінде 2 ауылдық елді мекен бар. Қопа ауылдық округі аумағының жалпы ауданы 220709 гектар. Санаттар бойынша жерлер: ауыл шаруашылығы мақсатындағы жерлер – 185 624 гектар; елді мекендердің жерлері – 35085 гектар болып бөлінеді. Ерекше қорғалатын табиғи аумақтардың, орман қорының, су қорының жерлері, қоры жоқ.</w:t>
      </w:r>
    </w:p>
    <w:bookmarkStart w:name="z144" w:id="153"/>
    <w:p>
      <w:pPr>
        <w:spacing w:after="0"/>
        <w:ind w:left="0"/>
        <w:jc w:val="both"/>
      </w:pPr>
      <w:r>
        <w:rPr>
          <w:rFonts w:ascii="Times New Roman"/>
          <w:b w:val="false"/>
          <w:i w:val="false"/>
          <w:color w:val="000000"/>
          <w:sz w:val="28"/>
        </w:rPr>
        <w:t>
      2-кесте. Елді мекеннің жайылымдарын бөлу, гектар</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Қопа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32 508 </w:t>
            </w:r>
          </w:p>
          <w:p>
            <w:pPr>
              <w:spacing w:after="20"/>
              <w:ind w:left="20"/>
              <w:jc w:val="both"/>
            </w:pPr>
            <w:r>
              <w:rPr>
                <w:rFonts w:ascii="Times New Roman"/>
                <w:b w:val="false"/>
                <w:i w:val="false"/>
                <w:color w:val="000000"/>
                <w:sz w:val="20"/>
              </w:rPr>
              <w:t>
2 567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32 508 </w:t>
            </w:r>
          </w:p>
          <w:p>
            <w:pPr>
              <w:spacing w:after="20"/>
              <w:ind w:left="20"/>
              <w:jc w:val="both"/>
            </w:pPr>
            <w:r>
              <w:rPr>
                <w:rFonts w:ascii="Times New Roman"/>
                <w:b w:val="false"/>
                <w:i w:val="false"/>
                <w:color w:val="000000"/>
                <w:sz w:val="20"/>
              </w:rPr>
              <w:t>
2 567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32 508 </w:t>
            </w:r>
          </w:p>
          <w:p>
            <w:pPr>
              <w:spacing w:after="20"/>
              <w:ind w:left="20"/>
              <w:jc w:val="both"/>
            </w:pPr>
            <w:r>
              <w:rPr>
                <w:rFonts w:ascii="Times New Roman"/>
                <w:b w:val="false"/>
                <w:i w:val="false"/>
                <w:color w:val="000000"/>
                <w:sz w:val="20"/>
              </w:rPr>
              <w:t>
2 567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Қопа ауылдық округінің аумағында шалғайдағы, маусымдық, аридтік және екпе жайылымдар жоқ. Округте 17 шаруа қожалығы жұмыс істейді, оларға 12444,82 гектар жайылым бекітілген.</w:t>
      </w:r>
    </w:p>
    <w:bookmarkStart w:name="z145" w:id="154"/>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528,65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4847,86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650530300799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650530300799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650530300799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590523400655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780101310750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23334,3531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144,96</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9499,2</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"Назерке"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881216300900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820506400781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020044001688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020044001688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020044001688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020044001688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850322300295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821010301452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641010302016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610709301288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"Жансая"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690128301889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770312301073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"Косарал"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790104302518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"Скорпион"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741028300752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"Скорпион"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741028300752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02-034-037-123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"Молочная истории"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130340025597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"Молочная истории"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130340025597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6989,72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"Молочная истории"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130340025597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149 722</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мал-2548; қой мен ешкі – 2006 және жылқы-1774 бас.</w:t>
      </w:r>
    </w:p>
    <w:p>
      <w:pPr>
        <w:spacing w:after="0"/>
        <w:ind w:left="0"/>
        <w:jc w:val="both"/>
      </w:pPr>
      <w:r>
        <w:rPr>
          <w:rFonts w:ascii="Times New Roman"/>
          <w:b w:val="false"/>
          <w:i w:val="false"/>
          <w:color w:val="000000"/>
          <w:sz w:val="28"/>
        </w:rPr>
        <w:t>
      Қопа ауылында: ірі қара мал – 1682; қой мен ешкі – 1361, жылқы - 1249 бас.</w:t>
      </w:r>
    </w:p>
    <w:p>
      <w:pPr>
        <w:spacing w:after="0"/>
        <w:ind w:left="0"/>
        <w:jc w:val="both"/>
      </w:pPr>
      <w:r>
        <w:rPr>
          <w:rFonts w:ascii="Times New Roman"/>
          <w:b w:val="false"/>
          <w:i w:val="false"/>
          <w:color w:val="000000"/>
          <w:sz w:val="28"/>
        </w:rPr>
        <w:t>
      Тамды ауылында: ірі қара мал – 866; қой мен ешкі – 1201, жылқы - 525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146" w:id="155"/>
    <w:p>
      <w:pPr>
        <w:spacing w:after="0"/>
        <w:ind w:left="0"/>
        <w:jc w:val="both"/>
      </w:pPr>
      <w:r>
        <w:rPr>
          <w:rFonts w:ascii="Times New Roman"/>
          <w:b w:val="false"/>
          <w:i w:val="false"/>
          <w:color w:val="000000"/>
          <w:sz w:val="28"/>
        </w:rPr>
        <w:t>
      4-кесте. Жайылымдарды бөлу</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p>
            <w:pPr>
              <w:spacing w:after="20"/>
              <w:ind w:left="20"/>
              <w:jc w:val="both"/>
            </w:pPr>
            <w:r>
              <w:rPr>
                <w:rFonts w:ascii="Times New Roman"/>
                <w:b w:val="false"/>
                <w:i w:val="false"/>
                <w:color w:val="000000"/>
                <w:sz w:val="20"/>
              </w:rPr>
              <w:t>
 ауылдық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32 508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37529,6 га қажет. </w:t>
      </w:r>
    </w:p>
    <w:p>
      <w:pPr>
        <w:spacing w:after="0"/>
        <w:ind w:left="0"/>
        <w:jc w:val="both"/>
      </w:pPr>
      <w:r>
        <w:rPr>
          <w:rFonts w:ascii="Times New Roman"/>
          <w:b w:val="false"/>
          <w:i w:val="false"/>
          <w:color w:val="000000"/>
          <w:sz w:val="28"/>
        </w:rPr>
        <w:t xml:space="preserve">
      Ірі қара мал – 2548; қой мен ешкі - 2006 және жылқы – 1774 бас Қоғамдық жайылымдарда жайылады, ауданы 35075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Қопа ауылдық округінің қоғамдық жайылым алаңы жайылатын малға жайылымдық жемге деген қажеттілікті қамтамасыз етеді. Алайда, Қопа елді мекенінде жайылымдардың тапшылығы 2454,6 га құрады, осыған байланысты жайылымдық аумақтарды елді мекендер арасында қайта бөлуді қарастыру қажет. </w:t>
      </w:r>
    </w:p>
    <w:bookmarkStart w:name="z147" w:id="156"/>
    <w:p>
      <w:pPr>
        <w:spacing w:after="0"/>
        <w:ind w:left="0"/>
        <w:jc w:val="both"/>
      </w:pPr>
      <w:r>
        <w:rPr>
          <w:rFonts w:ascii="Times New Roman"/>
          <w:b w:val="false"/>
          <w:i w:val="false"/>
          <w:color w:val="000000"/>
          <w:sz w:val="28"/>
        </w:rPr>
        <w:t>
      5-кесте. Қажетті қосымша жайылымдар</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149" w:id="157"/>
    <w:p>
      <w:pPr>
        <w:spacing w:after="0"/>
        <w:ind w:left="0"/>
        <w:jc w:val="left"/>
      </w:pPr>
      <w:r>
        <w:rPr>
          <w:rFonts w:ascii="Times New Roman"/>
          <w:b/>
          <w:i w:val="false"/>
          <w:color w:val="000000"/>
        </w:rPr>
        <w:t xml:space="preserve"> Жайылымдарды геоботаникалық зерттеп-қарау мәліметтері</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11,14,16,112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Қопа - Қазақстанның Ақтөбе облысы Хромтау ауданындағы ауыл. Қопа ауылдық округінің әкімшілік орталығы. Хромтау қаласының орталығынан батысқа қарай 75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151" w:id="158"/>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153" w:id="159"/>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630320301019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ШҚ"Аманкелды"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650530300799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"Аруана"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780101310750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820506400481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"Асылай"-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850322300295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821010301452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Биболат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641010302016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770312301073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Косарал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790104302518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Жасулан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600612400702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Жансая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690128301889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610709301288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Скорпион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741028300752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Назерке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881216300900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"Молочная истории"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Умиров Сырлыбай Бурыбаевич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Жалекешов Марат Калиоллаевич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Кутыманов Медет Карымсакович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Рахметалина Асемгуль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Улыкбанов Адильбек Асылканович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 Берик Аманжолулы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Купабаев Турежан Андагулович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Бакитжан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Жанибек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Мекилова Гулбаршин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Беккали Ергалиевич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Курикбасов Бахтыбай Бисембаевич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Гендлер Игорь Олегович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Мухтар Асхарович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54" w:id="160"/>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55" w:id="161"/>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Қопа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157" w:id="162"/>
    <w:p>
      <w:pPr>
        <w:spacing w:after="0"/>
        <w:ind w:left="0"/>
        <w:jc w:val="left"/>
      </w:pPr>
      <w:r>
        <w:rPr>
          <w:rFonts w:ascii="Times New Roman"/>
          <w:b/>
          <w:i w:val="false"/>
          <w:color w:val="000000"/>
        </w:rPr>
        <w:t xml:space="preserve"> Ұсынылатын жайылым айналымдарының схемалары</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r>
        <w:rPr>
          <w:rFonts w:ascii="Times New Roman"/>
          <w:b w:val="false"/>
          <w:i w:val="false"/>
          <w:color w:val="000000"/>
          <w:sz w:val="28"/>
        </w:rPr>
        <w:t xml:space="preserve">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Жазғы жайылымдар </w:t>
      </w:r>
      <w:r>
        <w:rPr>
          <w:rFonts w:ascii="Times New Roman"/>
          <w:b w:val="false"/>
          <w:i w:val="false"/>
          <w:color w:val="000000"/>
          <w:sz w:val="28"/>
        </w:rPr>
        <w:t>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Қопа ауылдық округінің қоғамдық жайылым алаңы жайылымдық жемге деген қажеттілікті қамтамасыз етеді жайылатын мал. Алайда, Қопа елді мекенінде жайылымдардың тапшылығы 2454,6 га құрады, осыған байланысты жайылымдық аумақтарды елді мекендер арасында қайта бөлуді қарастыру қажет.</w:t>
      </w:r>
    </w:p>
    <w:bookmarkStart w:name="z328" w:id="163"/>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Қопа ауылдық округі аумағында жайылымдардың орналасу схемасы (картасы)</w:t>
      </w:r>
    </w:p>
    <w:bookmarkEnd w:id="1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6802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164"/>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1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6167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165"/>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8834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166"/>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1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48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048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167"/>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1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0358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168"/>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1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0358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169"/>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1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056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7056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170"/>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17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0866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9 қосымша</w:t>
            </w:r>
          </w:p>
        </w:tc>
      </w:tr>
    </w:tbl>
    <w:bookmarkStart w:name="z159" w:id="171"/>
    <w:p>
      <w:pPr>
        <w:spacing w:after="0"/>
        <w:ind w:left="0"/>
        <w:jc w:val="left"/>
      </w:pPr>
      <w:r>
        <w:rPr>
          <w:rFonts w:ascii="Times New Roman"/>
          <w:b/>
          <w:i w:val="false"/>
          <w:color w:val="000000"/>
        </w:rPr>
        <w:t xml:space="preserve"> Құдықсай ауылдық округінде жайылымдарды басқару және оларды пайдалану жөніндегі 2025-2029 жылдарға арналған жоспар</w:t>
      </w:r>
    </w:p>
    <w:bookmarkEnd w:id="171"/>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Құдықсай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161" w:id="172"/>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172"/>
    <w:bookmarkStart w:name="z162" w:id="173"/>
    <w:p>
      <w:pPr>
        <w:spacing w:after="0"/>
        <w:ind w:left="0"/>
        <w:jc w:val="both"/>
      </w:pPr>
      <w:r>
        <w:rPr>
          <w:rFonts w:ascii="Times New Roman"/>
          <w:b w:val="false"/>
          <w:i w:val="false"/>
          <w:color w:val="000000"/>
          <w:sz w:val="28"/>
        </w:rPr>
        <w:t>
      1-кесте. Құдықсай ауылдық округінің жер санаттары бойынша жайылымдарды бөлу, гектар</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113 502</w:t>
            </w:r>
          </w:p>
        </w:tc>
      </w:tr>
    </w:tbl>
    <w:p>
      <w:pPr>
        <w:spacing w:after="0"/>
        <w:ind w:left="0"/>
        <w:jc w:val="both"/>
      </w:pPr>
      <w:r>
        <w:rPr>
          <w:rFonts w:ascii="Times New Roman"/>
          <w:b w:val="false"/>
          <w:i w:val="false"/>
          <w:color w:val="000000"/>
          <w:sz w:val="28"/>
        </w:rPr>
        <w:t>
      Әкімшілік-аумақтық бөлініс бойынша Құдықсай ауылдық округінде 2 ауылдық елді мекен бар. Құдықсай ауылдық округі аумағының жалпы ауданы 113 502 гектар. Санаттар бойынша жерлер: ауыл шаруашылығы мақсатындағы жерлер – 104 853 гектар; елді мекендердің жерлері – 8649 гектар болып бөлінеді. Ерекше қорғалатын табиғи аумақтардың, орман қорының, су қорының жерлері, қоры жоқ.</w:t>
      </w:r>
    </w:p>
    <w:bookmarkStart w:name="z163" w:id="174"/>
    <w:p>
      <w:pPr>
        <w:spacing w:after="0"/>
        <w:ind w:left="0"/>
        <w:jc w:val="both"/>
      </w:pPr>
      <w:r>
        <w:rPr>
          <w:rFonts w:ascii="Times New Roman"/>
          <w:b w:val="false"/>
          <w:i w:val="false"/>
          <w:color w:val="000000"/>
          <w:sz w:val="28"/>
        </w:rPr>
        <w:t>
      2-кесте. Елді мекеннің жайылымдарын бөлу, гектар</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w:t>
            </w:r>
          </w:p>
          <w:p>
            <w:pPr>
              <w:spacing w:after="20"/>
              <w:ind w:left="20"/>
              <w:jc w:val="both"/>
            </w:pPr>
            <w:r>
              <w:rPr>
                <w:rFonts w:ascii="Times New Roman"/>
                <w:b w:val="false"/>
                <w:i w:val="false"/>
                <w:color w:val="000000"/>
                <w:sz w:val="20"/>
              </w:rPr>
              <w:t>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w:t>
            </w:r>
          </w:p>
          <w:p>
            <w:pPr>
              <w:spacing w:after="20"/>
              <w:ind w:left="20"/>
              <w:jc w:val="both"/>
            </w:pPr>
            <w:r>
              <w:rPr>
                <w:rFonts w:ascii="Times New Roman"/>
                <w:b w:val="false"/>
                <w:i w:val="false"/>
                <w:color w:val="000000"/>
                <w:sz w:val="20"/>
              </w:rPr>
              <w:t>
Ойсылқара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p>
            <w:pPr>
              <w:spacing w:after="20"/>
              <w:ind w:left="20"/>
              <w:jc w:val="both"/>
            </w:pPr>
            <w:r>
              <w:rPr>
                <w:rFonts w:ascii="Times New Roman"/>
                <w:b w:val="false"/>
                <w:i w:val="false"/>
                <w:color w:val="000000"/>
                <w:sz w:val="20"/>
              </w:rPr>
              <w:t>
3005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p>
            <w:pPr>
              <w:spacing w:after="20"/>
              <w:ind w:left="20"/>
              <w:jc w:val="both"/>
            </w:pPr>
            <w:r>
              <w:rPr>
                <w:rFonts w:ascii="Times New Roman"/>
                <w:b w:val="false"/>
                <w:i w:val="false"/>
                <w:color w:val="000000"/>
                <w:sz w:val="20"/>
              </w:rPr>
              <w:t>
3005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p>
            <w:pPr>
              <w:spacing w:after="20"/>
              <w:ind w:left="20"/>
              <w:jc w:val="both"/>
            </w:pPr>
            <w:r>
              <w:rPr>
                <w:rFonts w:ascii="Times New Roman"/>
                <w:b w:val="false"/>
                <w:i w:val="false"/>
                <w:color w:val="000000"/>
                <w:sz w:val="20"/>
              </w:rPr>
              <w:t>
3005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Құдықсай ауылдық округінің аумағында шалғайдағы, маусымдық, аридтік және екпе жайылымдар жоқ. Округте 23 шаруа қожалығы жұмыс істейді, оларға 61 204,9 гектар жайылым бекітілген.</w:t>
      </w:r>
    </w:p>
    <w:bookmarkStart w:name="z164" w:id="175"/>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090664014961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090664014961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090664014961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161064003623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"Жантизер"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960805356879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960805356879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730422302578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730422302578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860926302663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960809354897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840314301064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02-034-034-010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"Менбрат"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601001300915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"Менбрат"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601001300915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"Дәулеткерей"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590603302035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590603302035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"Мейірім"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830925301426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981215357760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981215357760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"Молочные истории"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130340025597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"Молочные истории"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130340025597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02-034-0020-160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650707300593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591016301108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591016301108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620505354760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161164021586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161164021586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710919300552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190564005908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02-034-020-1017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2010"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831117300696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800310302831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02-034-004-152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39888,39</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аббревиатуралардың транскрипциясы: ЖШС – жауапкершілігі шектеулі серіктестігі;</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мал-681; қой мен ешкі – 1058 және жылқы-219 бас.</w:t>
      </w:r>
    </w:p>
    <w:p>
      <w:pPr>
        <w:spacing w:after="0"/>
        <w:ind w:left="0"/>
        <w:jc w:val="both"/>
      </w:pPr>
      <w:r>
        <w:rPr>
          <w:rFonts w:ascii="Times New Roman"/>
          <w:b w:val="false"/>
          <w:i w:val="false"/>
          <w:color w:val="000000"/>
          <w:sz w:val="28"/>
        </w:rPr>
        <w:t>
      Құдықсай ауылында: ірі қара мал – 628; қой мен ешкі – 704, жылқы - 213 бас.</w:t>
      </w:r>
    </w:p>
    <w:p>
      <w:pPr>
        <w:spacing w:after="0"/>
        <w:ind w:left="0"/>
        <w:jc w:val="both"/>
      </w:pPr>
      <w:r>
        <w:rPr>
          <w:rFonts w:ascii="Times New Roman"/>
          <w:b w:val="false"/>
          <w:i w:val="false"/>
          <w:color w:val="000000"/>
          <w:sz w:val="28"/>
        </w:rPr>
        <w:t>
      Ойсылқара ауылында: ірі қара мал – 53; қой мен ешкі – 354, жылқы - 6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165" w:id="176"/>
    <w:p>
      <w:pPr>
        <w:spacing w:after="0"/>
        <w:ind w:left="0"/>
        <w:jc w:val="both"/>
      </w:pPr>
      <w:r>
        <w:rPr>
          <w:rFonts w:ascii="Times New Roman"/>
          <w:b w:val="false"/>
          <w:i w:val="false"/>
          <w:color w:val="000000"/>
          <w:sz w:val="28"/>
        </w:rPr>
        <w:t>
      4-кесте. Жайылымдарды бөлу</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w:t>
            </w:r>
          </w:p>
          <w:p>
            <w:pPr>
              <w:spacing w:after="20"/>
              <w:ind w:left="20"/>
              <w:jc w:val="both"/>
            </w:pPr>
            <w:r>
              <w:rPr>
                <w:rFonts w:ascii="Times New Roman"/>
                <w:b w:val="false"/>
                <w:i w:val="false"/>
                <w:color w:val="000000"/>
                <w:sz w:val="20"/>
              </w:rPr>
              <w:t>
 ауылдық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Ойсылқара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8670,3 га қажет. </w:t>
      </w:r>
    </w:p>
    <w:p>
      <w:pPr>
        <w:spacing w:after="0"/>
        <w:ind w:left="0"/>
        <w:jc w:val="both"/>
      </w:pPr>
      <w:r>
        <w:rPr>
          <w:rFonts w:ascii="Times New Roman"/>
          <w:b w:val="false"/>
          <w:i w:val="false"/>
          <w:color w:val="000000"/>
          <w:sz w:val="28"/>
        </w:rPr>
        <w:t xml:space="preserve">
      Ірі қара мал – 681; қой мен ешкі - 1058 және жылқы – 219 бас Қоғамдық жайылымдарда жайылады, ауданы 8649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Құдықсай ауылдық округінің қоғамдық жайылым алаңы жайылатын малға жайылымдық жемге деген қажеттілікті қамтамасыз етеді. Алайда, Құдықсай елді мекенінде жайылымдардың тапшылығы 21,3 га құрады. </w:t>
      </w:r>
    </w:p>
    <w:bookmarkStart w:name="z166" w:id="177"/>
    <w:p>
      <w:pPr>
        <w:spacing w:after="0"/>
        <w:ind w:left="0"/>
        <w:jc w:val="both"/>
      </w:pPr>
      <w:r>
        <w:rPr>
          <w:rFonts w:ascii="Times New Roman"/>
          <w:b w:val="false"/>
          <w:i w:val="false"/>
          <w:color w:val="000000"/>
          <w:sz w:val="28"/>
        </w:rPr>
        <w:t>
      5-кесте. Қажетті қосымша жайылымдар</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Құдықсай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168" w:id="178"/>
    <w:p>
      <w:pPr>
        <w:spacing w:after="0"/>
        <w:ind w:left="0"/>
        <w:jc w:val="left"/>
      </w:pPr>
      <w:r>
        <w:rPr>
          <w:rFonts w:ascii="Times New Roman"/>
          <w:b/>
          <w:i w:val="false"/>
          <w:color w:val="000000"/>
        </w:rPr>
        <w:t xml:space="preserve"> Жайылымдарды геоботаникалық зерттеп-қарау мәліметтері</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Құдықсай ауылдық округі</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20,172,308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Құдықсай - Қазақстанның Ақтөбе облысы Хромтау ауданындағы ауыл Құдықсай ауылдық округінің әкімшілік орталығы. Хромтау қаласының оңтүстік батысқа қарай 45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Құдықсай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170" w:id="179"/>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Құдықсай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172" w:id="180"/>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0906644014961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"Актеп"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101040012899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161064003623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730422302578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840314301064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590603302035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860926302663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"Менбрат"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601001300915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"Мейірім"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830925301426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091264017020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130664001155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650707300593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591016301108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531010301114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161164021586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700919300552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190564005908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 -2010"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831117300696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800310302831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Кобылан Адаевич.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Уразов Рустем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Кали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Берик Сапаргалиевич.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Досаев Бегежан Узбекович.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Садибек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Джулжанов Абай 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Алмаганбетов Аманбай 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Имашев Саламат Айтжанович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Байсеркешов Есеналы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Шакирова Катира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Имекешов Науша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Шанбаев Калымжан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Тлеулі Рүстем Кемалұлы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Мухтар Алпамысович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 Талгат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Нурболатов Даурен Аипович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Медет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73" w:id="181"/>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74" w:id="182"/>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 </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Құдықсай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176" w:id="183"/>
    <w:p>
      <w:pPr>
        <w:spacing w:after="0"/>
        <w:ind w:left="0"/>
        <w:jc w:val="left"/>
      </w:pPr>
      <w:r>
        <w:rPr>
          <w:rFonts w:ascii="Times New Roman"/>
          <w:b/>
          <w:i w:val="false"/>
          <w:color w:val="000000"/>
        </w:rPr>
        <w:t xml:space="preserve"> Ұсынылатын жайылым айналымдарының схемалары</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Ж</w:t>
      </w:r>
      <w:r>
        <w:rPr>
          <w:rFonts w:ascii="Times New Roman"/>
          <w:b/>
          <w:i w:val="false"/>
          <w:color w:val="000000"/>
          <w:sz w:val="28"/>
        </w:rPr>
        <w:t>айылым алаңдарын жекелеген жайылымдық учаскелерге бөлу;</w:t>
      </w:r>
      <w:r>
        <w:rPr>
          <w:rFonts w:ascii="Times New Roman"/>
          <w:b w:val="false"/>
          <w:i w:val="false"/>
          <w:color w:val="000000"/>
          <w:sz w:val="28"/>
        </w:rPr>
        <w:t xml:space="preserve">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Құдықсай ауылдық округінің қоғамдық жайылым алаңы жайылымдық жемге деген қажеттілікті қамтамасыз етеді жайылатын мал.</w:t>
      </w:r>
    </w:p>
    <w:bookmarkStart w:name="z336" w:id="184"/>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Құдықсай ауылдық округі аумағында жайылымдардың орналасу схемасы (картасы)</w:t>
      </w:r>
    </w:p>
    <w:bookmarkEnd w:id="1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2517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185"/>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1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1628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186"/>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6327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187"/>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1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5819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188"/>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1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708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6708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18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 </w:t>
      </w:r>
    </w:p>
    <w:bookmarkEnd w:id="1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9850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190"/>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1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683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191"/>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1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7597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10 қосымша</w:t>
            </w:r>
          </w:p>
        </w:tc>
      </w:tr>
    </w:tbl>
    <w:bookmarkStart w:name="z178" w:id="192"/>
    <w:p>
      <w:pPr>
        <w:spacing w:after="0"/>
        <w:ind w:left="0"/>
        <w:jc w:val="left"/>
      </w:pPr>
      <w:r>
        <w:rPr>
          <w:rFonts w:ascii="Times New Roman"/>
          <w:b/>
          <w:i w:val="false"/>
          <w:color w:val="000000"/>
        </w:rPr>
        <w:t xml:space="preserve"> Қызылсу ауылдық округінде жайылымдарды басқару және оларды пайдалану жөніндегі 2025-2029 жылдарға арналған жоспар</w:t>
      </w:r>
    </w:p>
    <w:bookmarkEnd w:id="192"/>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Қызылсу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180" w:id="193"/>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193"/>
    <w:bookmarkStart w:name="z181" w:id="194"/>
    <w:p>
      <w:pPr>
        <w:spacing w:after="0"/>
        <w:ind w:left="0"/>
        <w:jc w:val="both"/>
      </w:pPr>
      <w:r>
        <w:rPr>
          <w:rFonts w:ascii="Times New Roman"/>
          <w:b w:val="false"/>
          <w:i w:val="false"/>
          <w:color w:val="000000"/>
          <w:sz w:val="28"/>
        </w:rPr>
        <w:t>
      1-кесте. Қызылсу ауылдық округінің жер санаттары бойынша жайылымдарды бөлу, гектар</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123 289</w:t>
            </w:r>
          </w:p>
        </w:tc>
      </w:tr>
    </w:tbl>
    <w:p>
      <w:pPr>
        <w:spacing w:after="0"/>
        <w:ind w:left="0"/>
        <w:jc w:val="both"/>
      </w:pPr>
      <w:r>
        <w:rPr>
          <w:rFonts w:ascii="Times New Roman"/>
          <w:b w:val="false"/>
          <w:i w:val="false"/>
          <w:color w:val="000000"/>
          <w:sz w:val="28"/>
        </w:rPr>
        <w:t>
      Әкімшілік-аумақтық бөлініс бойынша Қызылсу ауылдық округінде 2 ауылдық елді мекен бар. Қызылсу ауылдық округі аумағының жалпы ауданы 123 289 гектар. Санаттар бойынша жерлер: ауыл шаруашылығы мақсатындағы жерлер – 106 366 гектар; елді мекендердің жерлері – 16 923 гектар болып бөлінеді. Ерекше қорғалатын табиғи аумақтардың, орман қорының, су қорының жерлері, қоры жоқ.</w:t>
      </w:r>
    </w:p>
    <w:bookmarkStart w:name="z182" w:id="195"/>
    <w:p>
      <w:pPr>
        <w:spacing w:after="0"/>
        <w:ind w:left="0"/>
        <w:jc w:val="both"/>
      </w:pPr>
      <w:r>
        <w:rPr>
          <w:rFonts w:ascii="Times New Roman"/>
          <w:b w:val="false"/>
          <w:i w:val="false"/>
          <w:color w:val="000000"/>
          <w:sz w:val="28"/>
        </w:rPr>
        <w:t>
      2-кесте. Елді мекеннің жайылымдарын бөлу, гектар</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w:t>
            </w:r>
          </w:p>
          <w:p>
            <w:pPr>
              <w:spacing w:after="20"/>
              <w:ind w:left="20"/>
              <w:jc w:val="both"/>
            </w:pPr>
            <w:r>
              <w:rPr>
                <w:rFonts w:ascii="Times New Roman"/>
                <w:b w:val="false"/>
                <w:i w:val="false"/>
                <w:color w:val="000000"/>
                <w:sz w:val="20"/>
              </w:rPr>
              <w:t>
Сарысай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w:t>
            </w:r>
          </w:p>
          <w:p>
            <w:pPr>
              <w:spacing w:after="20"/>
              <w:ind w:left="20"/>
              <w:jc w:val="both"/>
            </w:pPr>
            <w:r>
              <w:rPr>
                <w:rFonts w:ascii="Times New Roman"/>
                <w:b w:val="false"/>
                <w:i w:val="false"/>
                <w:color w:val="000000"/>
                <w:sz w:val="20"/>
              </w:rPr>
              <w:t>
11376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w:t>
            </w:r>
          </w:p>
          <w:p>
            <w:pPr>
              <w:spacing w:after="20"/>
              <w:ind w:left="20"/>
              <w:jc w:val="both"/>
            </w:pPr>
            <w:r>
              <w:rPr>
                <w:rFonts w:ascii="Times New Roman"/>
                <w:b w:val="false"/>
                <w:i w:val="false"/>
                <w:color w:val="000000"/>
                <w:sz w:val="20"/>
              </w:rPr>
              <w:t>
11376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w:t>
            </w:r>
          </w:p>
          <w:p>
            <w:pPr>
              <w:spacing w:after="20"/>
              <w:ind w:left="20"/>
              <w:jc w:val="both"/>
            </w:pPr>
            <w:r>
              <w:rPr>
                <w:rFonts w:ascii="Times New Roman"/>
                <w:b w:val="false"/>
                <w:i w:val="false"/>
                <w:color w:val="000000"/>
                <w:sz w:val="20"/>
              </w:rPr>
              <w:t>
11376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Қызылсу ауылдық округінің аумағында шалғайдағы, маусымдық, аридтік және екпе жайылымдар жоқ. Округте 22 шаруа қожалығы жұмыс істейді, оларға 46 648,216 гектар жайылым бекітілген.</w:t>
      </w:r>
    </w:p>
    <w:bookmarkStart w:name="z183" w:id="196"/>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191164010447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"Еркіндік"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211264006141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"Еркіндік"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211264006141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600102302670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600102302670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"Әбілғазы"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860129300644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091264001480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091264001480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091264001480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611018402398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"Ирада"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660326400907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"Ирада"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660326400907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"Ирада"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660326400907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"Ирада"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660326400907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80919351052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"Көкүй"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"Көкүй"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"Көкүй"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"Көкүй"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"Көкүй"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"Көкүй"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"Көкүй"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831120301204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760905300809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910410300910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910410300910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680628301270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680208300883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141064027032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"Оазис"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180564016832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"Оазис"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180564016832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"Оазис"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180564016832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210364020584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660416302400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680426300968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680515300743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851014300612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680412300941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740408302266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740408302266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"Chromtau Beef"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"Chromtau Beef"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"Chromtau Beef"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"Chromtau Beef"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02-034-006-462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"Chromtau Beef"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02-034-014-324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593,4</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мал-969; қой мен ешкі – 424 және жылқы-235 бас.</w:t>
      </w:r>
    </w:p>
    <w:p>
      <w:pPr>
        <w:spacing w:after="0"/>
        <w:ind w:left="0"/>
        <w:jc w:val="both"/>
      </w:pPr>
      <w:r>
        <w:rPr>
          <w:rFonts w:ascii="Times New Roman"/>
          <w:b w:val="false"/>
          <w:i w:val="false"/>
          <w:color w:val="000000"/>
          <w:sz w:val="28"/>
        </w:rPr>
        <w:t>
      Сарысай ауылында: ірі қара мал – 662; қой мен ешкі – 275, жылқы - 98 бас.</w:t>
      </w:r>
    </w:p>
    <w:p>
      <w:pPr>
        <w:spacing w:after="0"/>
        <w:ind w:left="0"/>
        <w:jc w:val="both"/>
      </w:pPr>
      <w:r>
        <w:rPr>
          <w:rFonts w:ascii="Times New Roman"/>
          <w:b w:val="false"/>
          <w:i w:val="false"/>
          <w:color w:val="000000"/>
          <w:sz w:val="28"/>
        </w:rPr>
        <w:t>
      Қызылсу ауылында: ірі қара мал – 307; қой мен ешкі – 149, жылқы - 137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184" w:id="197"/>
    <w:p>
      <w:pPr>
        <w:spacing w:after="0"/>
        <w:ind w:left="0"/>
        <w:jc w:val="both"/>
      </w:pPr>
      <w:r>
        <w:rPr>
          <w:rFonts w:ascii="Times New Roman"/>
          <w:b w:val="false"/>
          <w:i w:val="false"/>
          <w:color w:val="000000"/>
          <w:sz w:val="28"/>
        </w:rPr>
        <w:t>
      4-кесте. Жайылымдарды бөлу</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w:t>
            </w:r>
          </w:p>
          <w:p>
            <w:pPr>
              <w:spacing w:after="20"/>
              <w:ind w:left="20"/>
              <w:jc w:val="both"/>
            </w:pPr>
            <w:r>
              <w:rPr>
                <w:rFonts w:ascii="Times New Roman"/>
                <w:b w:val="false"/>
                <w:i w:val="false"/>
                <w:color w:val="000000"/>
                <w:sz w:val="20"/>
              </w:rPr>
              <w:t>
 ауылдық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10 071,3 га қажет. </w:t>
      </w:r>
    </w:p>
    <w:p>
      <w:pPr>
        <w:spacing w:after="0"/>
        <w:ind w:left="0"/>
        <w:jc w:val="both"/>
      </w:pPr>
      <w:r>
        <w:rPr>
          <w:rFonts w:ascii="Times New Roman"/>
          <w:b w:val="false"/>
          <w:i w:val="false"/>
          <w:color w:val="000000"/>
          <w:sz w:val="28"/>
        </w:rPr>
        <w:t xml:space="preserve">
      Ірі қара мал – 969; қой мен ешкі - 424 және жылқы – 235 бас Қоғамдық жайылымдарда жайылады, ауданы 16 923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Қызылсу ауылдық округінің қоғамдық жайылым алаңы жайылатын малға жайылымдық жемге деген қажеттілікті қамтамасыз етеді. Алайда, Қызылсу елді мекенінде жайылымдардың тапшылығы туындамады, осыған байланысты жайылымдық аумақтарды елді мекендер арасында қайта бөлуді қарастыру қажет. </w:t>
      </w:r>
    </w:p>
    <w:bookmarkStart w:name="z185" w:id="198"/>
    <w:p>
      <w:pPr>
        <w:spacing w:after="0"/>
        <w:ind w:left="0"/>
        <w:jc w:val="both"/>
      </w:pPr>
      <w:r>
        <w:rPr>
          <w:rFonts w:ascii="Times New Roman"/>
          <w:b w:val="false"/>
          <w:i w:val="false"/>
          <w:color w:val="000000"/>
          <w:sz w:val="28"/>
        </w:rPr>
        <w:t>
      5-кесте. Қажетті қосымша жайылымдар</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Қызылсу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187" w:id="199"/>
    <w:p>
      <w:pPr>
        <w:spacing w:after="0"/>
        <w:ind w:left="0"/>
        <w:jc w:val="left"/>
      </w:pPr>
      <w:r>
        <w:rPr>
          <w:rFonts w:ascii="Times New Roman"/>
          <w:b/>
          <w:i w:val="false"/>
          <w:color w:val="000000"/>
        </w:rPr>
        <w:t xml:space="preserve"> Жайылымдарды геоботаникалық зерттеп-қарау мәліметтері</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Қызылсу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16,17,20,106, 308.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Сарысай - Қазақстанның Ақтөбе облысы Хромтау ауданындағы ауыл. Қызылсу ауылдық округінің әкімшілік орталығы. Хромтау қаласының орталығынан батысқа қарай 15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xml:space="preserve">
      Мал қорымдары (биометриялық шұңқырлар) туралы мәліметтер </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Қызылсу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189" w:id="200"/>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 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Қызылсу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191" w:id="201"/>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690324302087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191164010447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750311301133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"Еркіндік"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211264006141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600102302670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"Әбілғазы"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860129300644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091264001480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611018402398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"Ирада"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660326400907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"Кәріпжан"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880919351052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"Көкүй"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710515300216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831120301204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7609053008090001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910410300910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"Мұрагер"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680628301270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680208300883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141064027032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"Оазис"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180564016832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210364006110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"Тугел"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680412300941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740408302266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"Chromtau Beef"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190140023009</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Сергали Тулеуович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Мербулат Муханбетович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Байменов Малик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Ермагамбетов Турехан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Сатенов Бисенгали Кибашевич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Асет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Рысмагамбетов Нұрлан Өмірсерікұлы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Имангалиева Меруерт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Ахундова Дина Мухтаровна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Арыкбаев Шаттыкбек Габиденович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 Кайрат Максатович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 Руслан Ахметуллаевич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Сеилов Руслан Кайырбекович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Дмитрий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Бижанов Куандык Муханбетович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Курманбаев Нагашыбек Амиртаевич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Тореахметов Ахат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Кадиржанов Султан Амансерикович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 Даурен Есетұлы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Жолмуханбетов Кенжетай Пазылжанович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Талгат Рыскулович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Муханбетов Серикбай Жаканович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92" w:id="202"/>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Қызылсу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93" w:id="203"/>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 </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Қызылсу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195" w:id="204"/>
    <w:p>
      <w:pPr>
        <w:spacing w:after="0"/>
        <w:ind w:left="0"/>
        <w:jc w:val="left"/>
      </w:pPr>
      <w:r>
        <w:rPr>
          <w:rFonts w:ascii="Times New Roman"/>
          <w:b/>
          <w:i w:val="false"/>
          <w:color w:val="000000"/>
        </w:rPr>
        <w:t xml:space="preserve"> Ұсынылатын жайылым айналымдарының схемалары</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Ауыл шаруашылығы жануарларының орташа тәуліктік су тұтынуы: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Қызылсу ауылдық округінің қоғамдық жайылым алаңы жайылымдық жемге деген қажеттілікті қамтамасыз етеді.</w:t>
      </w:r>
    </w:p>
    <w:bookmarkStart w:name="z344" w:id="205"/>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Қызылсу ауылдық округі аумағында жайылымдардың орналасу схемасы (картасы)</w:t>
      </w:r>
    </w:p>
    <w:bookmarkEnd w:id="2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206"/>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2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278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5278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207"/>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7470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208"/>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20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683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209"/>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2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210"/>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612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0612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211"/>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596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9596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212"/>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2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7470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11 қосымша</w:t>
            </w:r>
          </w:p>
        </w:tc>
      </w:tr>
    </w:tbl>
    <w:bookmarkStart w:name="z197" w:id="213"/>
    <w:p>
      <w:pPr>
        <w:spacing w:after="0"/>
        <w:ind w:left="0"/>
        <w:jc w:val="left"/>
      </w:pPr>
      <w:r>
        <w:rPr>
          <w:rFonts w:ascii="Times New Roman"/>
          <w:b/>
          <w:i w:val="false"/>
          <w:color w:val="000000"/>
        </w:rPr>
        <w:t xml:space="preserve"> Никельтау ауылы бойынша жайылымдарды басқару және оларды пайдалану жөніндегі 2025-2029 жылдарға арналған жоспар</w:t>
      </w:r>
    </w:p>
    <w:bookmarkEnd w:id="213"/>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Никельтау ауылы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 2025-2029 жылдарға арналған </w:t>
            </w:r>
            <w:r>
              <w:br/>
            </w:r>
            <w:r>
              <w:rPr>
                <w:rFonts w:ascii="Times New Roman"/>
                <w:b w:val="false"/>
                <w:i w:val="false"/>
                <w:color w:val="000000"/>
                <w:sz w:val="20"/>
              </w:rPr>
              <w:t>жоспарға 1 қосымша</w:t>
            </w:r>
          </w:p>
        </w:tc>
      </w:tr>
    </w:tbl>
    <w:bookmarkStart w:name="z199" w:id="214"/>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214"/>
    <w:bookmarkStart w:name="z200" w:id="215"/>
    <w:p>
      <w:pPr>
        <w:spacing w:after="0"/>
        <w:ind w:left="0"/>
        <w:jc w:val="both"/>
      </w:pPr>
      <w:r>
        <w:rPr>
          <w:rFonts w:ascii="Times New Roman"/>
          <w:b w:val="false"/>
          <w:i w:val="false"/>
          <w:color w:val="000000"/>
          <w:sz w:val="28"/>
        </w:rPr>
        <w:t>
      1-кесте. Никельтау ауылын жер санаттары бойынша жайылымдарды бөлу, гектар</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r>
    </w:tbl>
    <w:p>
      <w:pPr>
        <w:spacing w:after="0"/>
        <w:ind w:left="0"/>
        <w:jc w:val="both"/>
      </w:pPr>
      <w:r>
        <w:rPr>
          <w:rFonts w:ascii="Times New Roman"/>
          <w:b w:val="false"/>
          <w:i w:val="false"/>
          <w:color w:val="000000"/>
          <w:sz w:val="28"/>
        </w:rPr>
        <w:t>
      Әкімшілік-аумақтық бөлініс бойынша Никельтау ауылдық округінде 1 ауылдық елді мекен бар. Никельтау аумағының жалпы ауданы 3560 гектар. Санаттар бойынша жерлер: ауыл шаруашылығы мақсатындағы жерлер – 3560 гектар. Ерекше қорғалатын табиғи аумақтардың, орман қорының, су қорының жерлері, қоры жоқ.</w:t>
      </w:r>
    </w:p>
    <w:bookmarkStart w:name="z201" w:id="216"/>
    <w:p>
      <w:pPr>
        <w:spacing w:after="0"/>
        <w:ind w:left="0"/>
        <w:jc w:val="both"/>
      </w:pPr>
      <w:r>
        <w:rPr>
          <w:rFonts w:ascii="Times New Roman"/>
          <w:b w:val="false"/>
          <w:i w:val="false"/>
          <w:color w:val="000000"/>
          <w:sz w:val="28"/>
        </w:rPr>
        <w:t>
      2-кесте. Елді мекеннің жайылымдарын бөлу, гектар</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Никельтау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Никельтау ауылы аумағында шалғайдағы, маусымдық, аридтік және екпе жайылымдар жоқ. Никельтау ауылы бойынша шаруа қожалықтары тіркелмеген. Никельтау ауылы бойынша ауыл шаруашылығы малдарын қамтамасыз ету үшін барлығы 3 060 гектар жайылымдық жерлер бар. Никельтау ауылы мал айдауға арналған сервитуттар орнатылмаған.</w:t>
      </w:r>
    </w:p>
    <w:bookmarkStart w:name="z202" w:id="217"/>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217"/>
    <w:p>
      <w:pPr>
        <w:spacing w:after="0"/>
        <w:ind w:left="0"/>
        <w:jc w:val="both"/>
      </w:pPr>
      <w:r>
        <w:rPr>
          <w:rFonts w:ascii="Times New Roman"/>
          <w:b w:val="false"/>
          <w:i w:val="false"/>
          <w:color w:val="000000"/>
          <w:sz w:val="28"/>
        </w:rPr>
        <w:t>
      *Никельтау ауылы бойынша шаруа қожалықтары тіркелмеген.</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мал-234; қой мен ешкі – 243 және жылқы-67 бас.</w:t>
      </w:r>
    </w:p>
    <w:p>
      <w:pPr>
        <w:spacing w:after="0"/>
        <w:ind w:left="0"/>
        <w:jc w:val="both"/>
      </w:pPr>
      <w:r>
        <w:rPr>
          <w:rFonts w:ascii="Times New Roman"/>
          <w:b w:val="false"/>
          <w:i w:val="false"/>
          <w:color w:val="000000"/>
          <w:sz w:val="28"/>
        </w:rPr>
        <w:t>
      Никельтау ауылында: ірі қара мал – 234; қой мен ешкі – 243, жылқы - 67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203" w:id="218"/>
    <w:p>
      <w:pPr>
        <w:spacing w:after="0"/>
        <w:ind w:left="0"/>
        <w:jc w:val="both"/>
      </w:pPr>
      <w:r>
        <w:rPr>
          <w:rFonts w:ascii="Times New Roman"/>
          <w:b w:val="false"/>
          <w:i w:val="false"/>
          <w:color w:val="000000"/>
          <w:sz w:val="28"/>
        </w:rPr>
        <w:t>
      4-кесте. Жайылымдарды бөлу</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156048000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2729,1 га қажет. </w:t>
      </w:r>
    </w:p>
    <w:p>
      <w:pPr>
        <w:spacing w:after="0"/>
        <w:ind w:left="0"/>
        <w:jc w:val="both"/>
      </w:pPr>
      <w:r>
        <w:rPr>
          <w:rFonts w:ascii="Times New Roman"/>
          <w:b w:val="false"/>
          <w:i w:val="false"/>
          <w:color w:val="000000"/>
          <w:sz w:val="28"/>
        </w:rPr>
        <w:t xml:space="preserve">
      Ірі қара мал – 1796; қой мен ешкі - 2400 және жылқы – 741 бас Қоғамдық жайылымдарда жайылады, ауданы 3560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Никельтау ауылы бойынша жайылымдық жерге қажеттілік туындамайды.</w:t>
      </w:r>
    </w:p>
    <w:bookmarkStart w:name="z204" w:id="219"/>
    <w:p>
      <w:pPr>
        <w:spacing w:after="0"/>
        <w:ind w:left="0"/>
        <w:jc w:val="both"/>
      </w:pPr>
      <w:r>
        <w:rPr>
          <w:rFonts w:ascii="Times New Roman"/>
          <w:b w:val="false"/>
          <w:i w:val="false"/>
          <w:color w:val="000000"/>
          <w:sz w:val="28"/>
        </w:rPr>
        <w:t>
      5-кесте. Қажетті қосымша жайылымдар</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Никельтау ауылы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206" w:id="220"/>
    <w:p>
      <w:pPr>
        <w:spacing w:after="0"/>
        <w:ind w:left="0"/>
        <w:jc w:val="left"/>
      </w:pPr>
      <w:r>
        <w:rPr>
          <w:rFonts w:ascii="Times New Roman"/>
          <w:b/>
          <w:i w:val="false"/>
          <w:color w:val="000000"/>
        </w:rPr>
        <w:t xml:space="preserve"> Жайылымдарды геоботаникалық зерттеп-қарау мәліметтері</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14, 12, 172, 144, 52,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 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Никельтау - Қазақстанның Ақтөбе облысы Хромтау ауданындағы ауыл. Никельтау ауылының әкімшілік орталығы. Хромтау қаласының орталығынан шығысқа қарай 20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Никельтау ауылы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208" w:id="221"/>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Никельтау ауылы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210" w:id="222"/>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both"/>
      </w:pPr>
      <w:r>
        <w:rPr>
          <w:rFonts w:ascii="Times New Roman"/>
          <w:b w:val="false"/>
          <w:i w:val="false"/>
          <w:color w:val="000000"/>
          <w:sz w:val="28"/>
        </w:rPr>
        <w:t>
      *Никельтау ауылы бойынша шаруа қожалықтары тіркелмеген.</w:t>
      </w:r>
    </w:p>
    <w:bookmarkStart w:name="z211" w:id="223"/>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Никельтау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12" w:id="224"/>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Никельтау ауылы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214" w:id="225"/>
    <w:p>
      <w:pPr>
        <w:spacing w:after="0"/>
        <w:ind w:left="0"/>
        <w:jc w:val="left"/>
      </w:pPr>
      <w:r>
        <w:rPr>
          <w:rFonts w:ascii="Times New Roman"/>
          <w:b/>
          <w:i w:val="false"/>
          <w:color w:val="000000"/>
        </w:rPr>
        <w:t xml:space="preserve"> Ұсынылатын жайылым айналымдарының схемалары</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Жайылым алаңдарын жекелеген жайылымдық учаскелерге бөлу; </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Никельтау ауылы бойынша жайылымдық жерге қажеттілік туындамайды.</w:t>
      </w:r>
    </w:p>
    <w:bookmarkStart w:name="z376" w:id="226"/>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Никельтау ауылы аумағында жайылымдардың орналасу схемасы (картасы)</w:t>
      </w:r>
    </w:p>
    <w:bookmarkEnd w:id="2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2771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7" w:id="227"/>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2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2898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8" w:id="228"/>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6581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229"/>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2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6327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230"/>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2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231"/>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247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1247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232"/>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6581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 w:id="233"/>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2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12 қосымша</w:t>
            </w:r>
          </w:p>
        </w:tc>
      </w:tr>
    </w:tbl>
    <w:bookmarkStart w:name="z216" w:id="234"/>
    <w:p>
      <w:pPr>
        <w:spacing w:after="0"/>
        <w:ind w:left="0"/>
        <w:jc w:val="left"/>
      </w:pPr>
      <w:r>
        <w:rPr>
          <w:rFonts w:ascii="Times New Roman"/>
          <w:b/>
          <w:i w:val="false"/>
          <w:color w:val="000000"/>
        </w:rPr>
        <w:t xml:space="preserve"> Табантал ауылдық округінде жайылымдарды басқару және оларды пайдалану жөніндегі 2025-2029 жылдарға арналған жоспар</w:t>
      </w:r>
    </w:p>
    <w:bookmarkEnd w:id="234"/>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Табантал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218" w:id="23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235"/>
    <w:bookmarkStart w:name="z219" w:id="236"/>
    <w:p>
      <w:pPr>
        <w:spacing w:after="0"/>
        <w:ind w:left="0"/>
        <w:jc w:val="both"/>
      </w:pPr>
      <w:r>
        <w:rPr>
          <w:rFonts w:ascii="Times New Roman"/>
          <w:b w:val="false"/>
          <w:i w:val="false"/>
          <w:color w:val="000000"/>
          <w:sz w:val="28"/>
        </w:rPr>
        <w:t>
      1-кесте. Табантал ауылдық округінің жер санаттары бойынша жайылымдарды бөлу, гектар</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79830</w:t>
            </w:r>
          </w:p>
        </w:tc>
      </w:tr>
    </w:tbl>
    <w:p>
      <w:pPr>
        <w:spacing w:after="0"/>
        <w:ind w:left="0"/>
        <w:jc w:val="both"/>
      </w:pPr>
      <w:r>
        <w:rPr>
          <w:rFonts w:ascii="Times New Roman"/>
          <w:b w:val="false"/>
          <w:i w:val="false"/>
          <w:color w:val="000000"/>
          <w:sz w:val="28"/>
        </w:rPr>
        <w:t>
      Әкімшілік-аумақтық бөлініс бойынша Табантал ауылдық округінде 1 ауылдық елді мекен бар. Табантал ауылдық округі аумағының жалпы ауданы 79830 гектар. Санаттар бойынша жерлер: ауыл шаруашылығы мақсатындағы жерлер – 68158,6 гектар; елді мекендердің жерлері – 11371,4 гектар және су қоры – 300 гектар болып бөлінеді. Ерекше қорғалатын табиғи аумақтардың, орман қоры жоқ.</w:t>
      </w:r>
    </w:p>
    <w:bookmarkStart w:name="z220" w:id="237"/>
    <w:p>
      <w:pPr>
        <w:spacing w:after="0"/>
        <w:ind w:left="0"/>
        <w:jc w:val="both"/>
      </w:pPr>
      <w:r>
        <w:rPr>
          <w:rFonts w:ascii="Times New Roman"/>
          <w:b w:val="false"/>
          <w:i w:val="false"/>
          <w:color w:val="000000"/>
          <w:sz w:val="28"/>
        </w:rPr>
        <w:t>
      2-кесте. Елді мекеннің жайылымдарын бөлу, гектар</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w:t>
            </w:r>
          </w:p>
          <w:p>
            <w:pPr>
              <w:spacing w:after="20"/>
              <w:ind w:left="20"/>
              <w:jc w:val="both"/>
            </w:pPr>
            <w:r>
              <w:rPr>
                <w:rFonts w:ascii="Times New Roman"/>
                <w:b w:val="false"/>
                <w:i w:val="false"/>
                <w:color w:val="000000"/>
                <w:sz w:val="20"/>
              </w:rPr>
              <w:t>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Табантал ауылдық округінің аумағында шалғайдағы, маусымдық, аридтік және екпе жайылымдар жоқ. Округте 33 шаруа қожалығы жұмыс істейді, оларға 40 313,56 гектар жайылым бекітілген.</w:t>
      </w:r>
    </w:p>
    <w:bookmarkStart w:name="z221" w:id="23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590102302031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101064010249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091064005317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091064005317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830310302222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830310302222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830310302222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830310302222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"Жайылган"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600301301347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"Жайылган"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600301301347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"Фатима"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840528300848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"Кульпаршын"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200864025076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426,1866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"Гаухар"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890719351176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02-034-017-303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600118401765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600118401765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600118401765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570130300966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570130300966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600626400932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600626400932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"Жайлаусай"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600626400932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02-037-401-8088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550309400961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550309400961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550309400961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691007301000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080564006587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02-34-018-167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721128301017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840101302753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840101302753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090664014936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"Карылгаш"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"Карылгаш"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"Карылгаш"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"Мын-тобе"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"Мын-тобе"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"Мын-тобе"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"Мын-тобе"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740709300936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820930300255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820930300255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770422302109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770422302109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171264008702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171264008702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171264008702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"Улан-2"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771107302555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650128301257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02-034-018-345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650128301257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02-034-018-155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 Табантал"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 Табантал"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 Табантал"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 Табантал"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 Табантал"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 Табантал"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"АқтөбеАгроКомплекс"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"АқтөбеАгроКомплекс"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"АқтөбеАгроКомплекс"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"АқтөбеАгроКомплекс"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"АқтөбеАгроКомплекс"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"АқтөбеАгроКомплекс"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02-034-018-278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40 313,56</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аббревиатуралардың транскрипциясы: ЖШС – жауапкершілігі шектеулі серіктестігі;</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мал-987; қой мен ешкі – 871 және жылқы-110 бас.</w:t>
      </w:r>
    </w:p>
    <w:p>
      <w:pPr>
        <w:spacing w:after="0"/>
        <w:ind w:left="0"/>
        <w:jc w:val="both"/>
      </w:pPr>
      <w:r>
        <w:rPr>
          <w:rFonts w:ascii="Times New Roman"/>
          <w:b w:val="false"/>
          <w:i w:val="false"/>
          <w:color w:val="000000"/>
          <w:sz w:val="28"/>
        </w:rPr>
        <w:t>
      Табантал ауылында: ірі қара мал – 987; қой мен ешкі – 871, жылқы - 110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222" w:id="239"/>
    <w:p>
      <w:pPr>
        <w:spacing w:after="0"/>
        <w:ind w:left="0"/>
        <w:jc w:val="both"/>
      </w:pPr>
      <w:r>
        <w:rPr>
          <w:rFonts w:ascii="Times New Roman"/>
          <w:b w:val="false"/>
          <w:i w:val="false"/>
          <w:color w:val="000000"/>
          <w:sz w:val="28"/>
        </w:rPr>
        <w:t>
      4-кесте. Жайылымдарды бөлу</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Ауыл шаруашылығы жануарларын жаю үшін 9830,4 га қажет. </w:t>
      </w:r>
    </w:p>
    <w:p>
      <w:pPr>
        <w:spacing w:after="0"/>
        <w:ind w:left="0"/>
        <w:jc w:val="both"/>
      </w:pPr>
      <w:r>
        <w:rPr>
          <w:rFonts w:ascii="Times New Roman"/>
          <w:b w:val="false"/>
          <w:i w:val="false"/>
          <w:color w:val="000000"/>
          <w:sz w:val="28"/>
        </w:rPr>
        <w:t xml:space="preserve">
      Ірі қара мал – 1796; қой мен ешкі - 2400 және жылқы – 741 бас Қоғамдық жайылымдарда жайылады, ауданы 11371,4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xml:space="preserve">
      Табантал ауылдық округінің қоғамдық жайылым алаңы жайылатын малға жайылымдық жемге деген қажеттілікті қамтамасыз етеді. Табантал елді мекенінде жайылымдардың тапшылығы туындамайды. </w:t>
      </w:r>
    </w:p>
    <w:bookmarkStart w:name="z223" w:id="240"/>
    <w:p>
      <w:pPr>
        <w:spacing w:after="0"/>
        <w:ind w:left="0"/>
        <w:jc w:val="both"/>
      </w:pPr>
      <w:r>
        <w:rPr>
          <w:rFonts w:ascii="Times New Roman"/>
          <w:b w:val="false"/>
          <w:i w:val="false"/>
          <w:color w:val="000000"/>
          <w:sz w:val="28"/>
        </w:rPr>
        <w:t>
      5-кесте. Қажетті қосымша жайылымдар</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Табантал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225" w:id="241"/>
    <w:p>
      <w:pPr>
        <w:spacing w:after="0"/>
        <w:ind w:left="0"/>
        <w:jc w:val="left"/>
      </w:pPr>
      <w:r>
        <w:rPr>
          <w:rFonts w:ascii="Times New Roman"/>
          <w:b/>
          <w:i w:val="false"/>
          <w:color w:val="000000"/>
        </w:rPr>
        <w:t xml:space="preserve"> Жайылымдарды геоботаникалық зерттеп-қарау мәліметтері</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Табантал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12, 20, 308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Табантал - Қазақстанның Ақтөбе облысы Хромтау ауданындағы ауыл. Табантал ауылдық округінің әкімшілік орталығы. Хромтау қаласының орталығынан оңтүстік батысқа қарай 45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Табантал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227" w:id="242"/>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Табантал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229" w:id="243"/>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210664030790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590102302031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101064010249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091064005317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"Арал-тоба"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830310302222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"Жайылган"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600301301347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"Фатима"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840528300848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"Кульпаршын"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200864025076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"Гаухар"ш/қ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890719351176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600118401765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570130300966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"Жайлаусай"ш/қ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600226400932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"Айжарық"ш/қ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160464030543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550309400961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691007301000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080564006587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"Аймаганбет"ш/қ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570703300980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130264011861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721128301017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840101302753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560724400612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090664014936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"Карылғаш"ш/қ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690803300760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"Мын-Тобе"ш/қ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740709300936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820930300255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770422302109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710712302421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"Ақай"ш/қ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171264008702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"Улан-2"ш/қ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710404301092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771107302555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"Елим Табантал"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030240007524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156049400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"АқтөбеАгроКомплекс"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120140010857</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Досова Жарқын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Дуйсенбин Аскар.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Дусмаилова Анар.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Ержанов Айгали Шерипулы.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Заможний Юрий.Петрович.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Капашев 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КожабергеноАзамат.Бахытович.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Мопыков Абат.Куракбаевич.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Мулбаев Канат.Жалгасбаевич.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Нажмедденова Балсулу.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Намазбаев Куандык.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Нурдаулетова Айганым.Балабаевна.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Кажмухан.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СарбасовЭнкар.Тулешовна.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Мирлан .Абилкаирович.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Тарица Сергей.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Утенов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Утепбергенов Азамат.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Шукралин Болат. Досымбаевич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Алжанов Мухит.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Досжанова Гульнар.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Кожамуратов Айбек.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Кузьменко Михайл.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Кузьменко Сергей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Поляков Владимер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Бекбол.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Макшат.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Умирзак.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Курманиязов Максат.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Нурдаулетов 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Тлимисов Нурбек Зейнуллаевич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Тлимисов Нугман Зейнуллаевич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30" w:id="244"/>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Табантал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31" w:id="245"/>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Табантал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233" w:id="246"/>
    <w:p>
      <w:pPr>
        <w:spacing w:after="0"/>
        <w:ind w:left="0"/>
        <w:jc w:val="left"/>
      </w:pPr>
      <w:r>
        <w:rPr>
          <w:rFonts w:ascii="Times New Roman"/>
          <w:b/>
          <w:i w:val="false"/>
          <w:color w:val="000000"/>
        </w:rPr>
        <w:t xml:space="preserve"> Ұсынылатын жайылым айналымдарының схемалары</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Табантал елді мекенінде жайылымдардың тапшылығы туындамайды.</w:t>
      </w:r>
    </w:p>
    <w:bookmarkStart w:name="z352" w:id="247"/>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Табантал ауылдық округі аумағында жайылымдардың орналасу схемасы (картасы)</w:t>
      </w:r>
    </w:p>
    <w:bookmarkEnd w:id="2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2136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248"/>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2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2263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249"/>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5311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250"/>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2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7343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251"/>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2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252"/>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1120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253"/>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7978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254"/>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2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13 қосымша</w:t>
            </w:r>
          </w:p>
        </w:tc>
      </w:tr>
    </w:tbl>
    <w:bookmarkStart w:name="z235" w:id="255"/>
    <w:p>
      <w:pPr>
        <w:spacing w:after="0"/>
        <w:ind w:left="0"/>
        <w:jc w:val="left"/>
      </w:pPr>
      <w:r>
        <w:rPr>
          <w:rFonts w:ascii="Times New Roman"/>
          <w:b/>
          <w:i w:val="false"/>
          <w:color w:val="000000"/>
        </w:rPr>
        <w:t xml:space="preserve"> Тасөткел ауылдық округінде жайылымдарды басқару және оларды пайдалану жөніндегі 2025-2029 жылдарға арналған жоспар</w:t>
      </w:r>
    </w:p>
    <w:bookmarkEnd w:id="255"/>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Тасөткел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237" w:id="256"/>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256"/>
    <w:bookmarkStart w:name="z238" w:id="257"/>
    <w:p>
      <w:pPr>
        <w:spacing w:after="0"/>
        <w:ind w:left="0"/>
        <w:jc w:val="both"/>
      </w:pPr>
      <w:r>
        <w:rPr>
          <w:rFonts w:ascii="Times New Roman"/>
          <w:b w:val="false"/>
          <w:i w:val="false"/>
          <w:color w:val="000000"/>
          <w:sz w:val="28"/>
        </w:rPr>
        <w:t>
      1-кесте. Тасөткел ауылдық округінің жер санаттары бойынша жайылымдарды бөлу, гектар</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145 978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Әкімшілік-аумақтық бөлініс бойынша Тасөткел ауылдық округінде 3 ауылдық елді мекен бар. Тасөткел ауылдық округі аумағының жалпы ауданы 145 978 гектар. Санаттар бойынша жерлер: ауыл шаруашылығы мақсатындағы жерлер – 129 769 гектар; елді мекендердің жерлері – 16 209 гектар болып бөлінеді. Ерекше қорғалатын табиғи аумақтардың, орман қорының, су қорының жерлері, қоры жоқ.</w:t>
      </w:r>
    </w:p>
    <w:bookmarkStart w:name="z239" w:id="258"/>
    <w:p>
      <w:pPr>
        <w:spacing w:after="0"/>
        <w:ind w:left="0"/>
        <w:jc w:val="both"/>
      </w:pPr>
      <w:r>
        <w:rPr>
          <w:rFonts w:ascii="Times New Roman"/>
          <w:b w:val="false"/>
          <w:i w:val="false"/>
          <w:color w:val="000000"/>
          <w:sz w:val="28"/>
        </w:rPr>
        <w:t>
      2-кесте. Елді мекеннің жайылымдарын бөлу, гектар</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w:t>
            </w:r>
          </w:p>
          <w:p>
            <w:pPr>
              <w:spacing w:after="20"/>
              <w:ind w:left="20"/>
              <w:jc w:val="both"/>
            </w:pPr>
            <w:r>
              <w:rPr>
                <w:rFonts w:ascii="Times New Roman"/>
                <w:b w:val="false"/>
                <w:i w:val="false"/>
                <w:color w:val="000000"/>
                <w:sz w:val="20"/>
              </w:rPr>
              <w:t>
 ауылдық округ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w:t>
            </w:r>
          </w:p>
          <w:p>
            <w:pPr>
              <w:spacing w:after="20"/>
              <w:ind w:left="20"/>
              <w:jc w:val="both"/>
            </w:pPr>
            <w:r>
              <w:rPr>
                <w:rFonts w:ascii="Times New Roman"/>
                <w:b w:val="false"/>
                <w:i w:val="false"/>
                <w:color w:val="000000"/>
                <w:sz w:val="20"/>
              </w:rPr>
              <w:t>
Ақбұлақ</w:t>
            </w:r>
          </w:p>
          <w:p>
            <w:pPr>
              <w:spacing w:after="20"/>
              <w:ind w:left="20"/>
              <w:jc w:val="both"/>
            </w:pPr>
            <w:r>
              <w:rPr>
                <w:rFonts w:ascii="Times New Roman"/>
                <w:b w:val="false"/>
                <w:i w:val="false"/>
                <w:color w:val="000000"/>
                <w:sz w:val="20"/>
              </w:rPr>
              <w:t>
Ақтасты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w:t>
            </w:r>
          </w:p>
          <w:p>
            <w:pPr>
              <w:spacing w:after="20"/>
              <w:ind w:left="20"/>
              <w:jc w:val="both"/>
            </w:pPr>
            <w:r>
              <w:rPr>
                <w:rFonts w:ascii="Times New Roman"/>
                <w:b w:val="false"/>
                <w:i w:val="false"/>
                <w:color w:val="000000"/>
                <w:sz w:val="20"/>
              </w:rPr>
              <w:t>
1919</w:t>
            </w:r>
          </w:p>
          <w:p>
            <w:pPr>
              <w:spacing w:after="20"/>
              <w:ind w:left="20"/>
              <w:jc w:val="both"/>
            </w:pPr>
            <w:r>
              <w:rPr>
                <w:rFonts w:ascii="Times New Roman"/>
                <w:b w:val="false"/>
                <w:i w:val="false"/>
                <w:color w:val="000000"/>
                <w:sz w:val="20"/>
              </w:rPr>
              <w:t>
2605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w:t>
            </w:r>
          </w:p>
          <w:p>
            <w:pPr>
              <w:spacing w:after="20"/>
              <w:ind w:left="20"/>
              <w:jc w:val="both"/>
            </w:pPr>
            <w:r>
              <w:rPr>
                <w:rFonts w:ascii="Times New Roman"/>
                <w:b w:val="false"/>
                <w:i w:val="false"/>
                <w:color w:val="000000"/>
                <w:sz w:val="20"/>
              </w:rPr>
              <w:t>
1919</w:t>
            </w:r>
          </w:p>
          <w:p>
            <w:pPr>
              <w:spacing w:after="20"/>
              <w:ind w:left="20"/>
              <w:jc w:val="both"/>
            </w:pPr>
            <w:r>
              <w:rPr>
                <w:rFonts w:ascii="Times New Roman"/>
                <w:b w:val="false"/>
                <w:i w:val="false"/>
                <w:color w:val="000000"/>
                <w:sz w:val="20"/>
              </w:rPr>
              <w:t>
2605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11685</w:t>
            </w:r>
          </w:p>
          <w:p>
            <w:pPr>
              <w:spacing w:after="20"/>
              <w:ind w:left="20"/>
              <w:jc w:val="both"/>
            </w:pPr>
            <w:r>
              <w:rPr>
                <w:rFonts w:ascii="Times New Roman"/>
                <w:b w:val="false"/>
                <w:i w:val="false"/>
                <w:color w:val="000000"/>
                <w:sz w:val="20"/>
              </w:rPr>
              <w:t>
1919</w:t>
            </w:r>
          </w:p>
          <w:p>
            <w:pPr>
              <w:spacing w:after="20"/>
              <w:ind w:left="20"/>
              <w:jc w:val="both"/>
            </w:pPr>
            <w:r>
              <w:rPr>
                <w:rFonts w:ascii="Times New Roman"/>
                <w:b w:val="false"/>
                <w:i w:val="false"/>
                <w:color w:val="000000"/>
                <w:sz w:val="20"/>
              </w:rPr>
              <w:t>
2605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Тасөткел ауылдық округінің аумағында шалғайдағы, маусымдық, аридтік және екпе жайылымдар жоқ. Округте 25 шаруа қожалығы жұмыс істейді, оларға 67966,558 гектар жайылым бекітілген.</w:t>
      </w:r>
    </w:p>
    <w:bookmarkStart w:name="z240" w:id="259"/>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"Актасты"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"Актасты"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"Асылмұра"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590529401359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аз.Каирлапов Максат Орынгалиевич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660502302546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Аз.Жуманов Ануар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Аз.Жуманов Ануар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521218350760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Аз.Жумабаев Кенжетай Елутаевич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Аз.Жумабаев Кенжетай Елутаевич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Тахауи Әбибек Әкімжанұлы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640502350460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Мухамбеткалиев Нуркен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781015302041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650203350480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9974,05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"Ақжелен"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130264029379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171164006792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"Бердике"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960809350450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1905644009722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1905644009722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"Жасталап"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630215375045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"ЖивАгроПром Коптогай"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1905644009755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685,8380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"Кошенсай Асыл Тұқым"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1903654009765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"Лакиком ЛТД"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1902644009775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660101402761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"Тасуткель- 2016"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220664038358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02-034-038-172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67966,558</w:t>
            </w:r>
          </w:p>
        </w:tc>
      </w:tr>
    </w:tbl>
    <w:p>
      <w:pPr>
        <w:spacing w:after="0"/>
        <w:ind w:left="0"/>
        <w:jc w:val="both"/>
      </w:pPr>
      <w:r>
        <w:rPr>
          <w:rFonts w:ascii="Times New Roman"/>
          <w:b w:val="false"/>
          <w:i w:val="false"/>
          <w:color w:val="000000"/>
          <w:sz w:val="28"/>
        </w:rPr>
        <w:t xml:space="preserve">
      Ескерту: аббревиатуралардың транскрипциясы: ш / қ – шаруа қожалығы; </w:t>
      </w:r>
    </w:p>
    <w:p>
      <w:pPr>
        <w:spacing w:after="0"/>
        <w:ind w:left="0"/>
        <w:jc w:val="both"/>
      </w:pPr>
      <w:r>
        <w:rPr>
          <w:rFonts w:ascii="Times New Roman"/>
          <w:b w:val="false"/>
          <w:i w:val="false"/>
          <w:color w:val="000000"/>
          <w:sz w:val="28"/>
        </w:rPr>
        <w:t>
      аббревиатуралардың транскрипциясы: ЖШС – жауапкершілігі шектеулі серіктестігі;</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мал-798; қой мен ешкі – 2057 және жылқы-176 бас.</w:t>
      </w:r>
    </w:p>
    <w:p>
      <w:pPr>
        <w:spacing w:after="0"/>
        <w:ind w:left="0"/>
        <w:jc w:val="both"/>
      </w:pPr>
      <w:r>
        <w:rPr>
          <w:rFonts w:ascii="Times New Roman"/>
          <w:b w:val="false"/>
          <w:i w:val="false"/>
          <w:color w:val="000000"/>
          <w:sz w:val="28"/>
        </w:rPr>
        <w:t>
      Тасөткел ауылында: ірі қара мал – 451; қой мен ешкі – 981, жылқы - 84 бас.</w:t>
      </w:r>
    </w:p>
    <w:p>
      <w:pPr>
        <w:spacing w:after="0"/>
        <w:ind w:left="0"/>
        <w:jc w:val="both"/>
      </w:pPr>
      <w:r>
        <w:rPr>
          <w:rFonts w:ascii="Times New Roman"/>
          <w:b w:val="false"/>
          <w:i w:val="false"/>
          <w:color w:val="000000"/>
          <w:sz w:val="28"/>
        </w:rPr>
        <w:t>
      Ақбұлақ ауылында: ірі қара мал – 231; қой мен ешкі – 624, жылқы - 63 бас.</w:t>
      </w:r>
    </w:p>
    <w:p>
      <w:pPr>
        <w:spacing w:after="0"/>
        <w:ind w:left="0"/>
        <w:jc w:val="both"/>
      </w:pPr>
      <w:r>
        <w:rPr>
          <w:rFonts w:ascii="Times New Roman"/>
          <w:b w:val="false"/>
          <w:i w:val="false"/>
          <w:color w:val="000000"/>
          <w:sz w:val="28"/>
        </w:rPr>
        <w:t>
      Ақтасты ауылында: ірі қара мал – 116; қой мен ешкі – 452, жылқы - 29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241" w:id="260"/>
    <w:p>
      <w:pPr>
        <w:spacing w:after="0"/>
        <w:ind w:left="0"/>
        <w:jc w:val="both"/>
      </w:pPr>
      <w:r>
        <w:rPr>
          <w:rFonts w:ascii="Times New Roman"/>
          <w:b w:val="false"/>
          <w:i w:val="false"/>
          <w:color w:val="000000"/>
          <w:sz w:val="28"/>
        </w:rPr>
        <w:t>
      4-кесте. Жайылымдарды бөлу</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Ауыл шаруашылығы жануарларын жаю үшін 10708,5 га қажет. </w:t>
      </w:r>
    </w:p>
    <w:p>
      <w:pPr>
        <w:spacing w:after="0"/>
        <w:ind w:left="0"/>
        <w:jc w:val="both"/>
      </w:pPr>
      <w:r>
        <w:rPr>
          <w:rFonts w:ascii="Times New Roman"/>
          <w:b w:val="false"/>
          <w:i w:val="false"/>
          <w:color w:val="000000"/>
          <w:sz w:val="28"/>
        </w:rPr>
        <w:t xml:space="preserve">
      Ірі қара мал – 798; қой мен ешкі - 2057 және жылқы – 176 бас Қоғамдық жайылымдарда жайылады, ауданы 16209 гектар, алыстағы жайылымдарда 0 Бас жайылады, ауданы 0 мың гектар. </w:t>
      </w:r>
    </w:p>
    <w:p>
      <w:pPr>
        <w:spacing w:after="0"/>
        <w:ind w:left="0"/>
        <w:jc w:val="both"/>
      </w:pPr>
      <w:r>
        <w:rPr>
          <w:rFonts w:ascii="Times New Roman"/>
          <w:b w:val="false"/>
          <w:i w:val="false"/>
          <w:color w:val="000000"/>
          <w:sz w:val="28"/>
        </w:rPr>
        <w:t>
      Тасөткел ауылдық округінің қоғамдық жайылым алаңы жайылатын малға жайылымдық жемге деген қажеттілікті қамтамасыз етеді. Алайда, Тасөткел елді мекенінде жайылымдардың тапшылығы туындамады.</w:t>
      </w:r>
    </w:p>
    <w:bookmarkStart w:name="z242" w:id="261"/>
    <w:p>
      <w:pPr>
        <w:spacing w:after="0"/>
        <w:ind w:left="0"/>
        <w:jc w:val="both"/>
      </w:pPr>
      <w:r>
        <w:rPr>
          <w:rFonts w:ascii="Times New Roman"/>
          <w:b w:val="false"/>
          <w:i w:val="false"/>
          <w:color w:val="000000"/>
          <w:sz w:val="28"/>
        </w:rPr>
        <w:t>
      5-кесте. Қажетті қосымша жайылымдар</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Тасөткел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244" w:id="262"/>
    <w:p>
      <w:pPr>
        <w:spacing w:after="0"/>
        <w:ind w:left="0"/>
        <w:jc w:val="left"/>
      </w:pPr>
      <w:r>
        <w:rPr>
          <w:rFonts w:ascii="Times New Roman"/>
          <w:b/>
          <w:i w:val="false"/>
          <w:color w:val="000000"/>
        </w:rPr>
        <w:t xml:space="preserve"> Жайылымдарды геоботаникалық зерттеп-қарау мәліметтері</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Тасөткел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8,13,17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w:t>
            </w:r>
          </w:p>
          <w:p>
            <w:pPr>
              <w:spacing w:after="20"/>
              <w:ind w:left="20"/>
              <w:jc w:val="both"/>
            </w:pPr>
            <w:r>
              <w:rPr>
                <w:rFonts w:ascii="Times New Roman"/>
                <w:b w:val="false"/>
                <w:i w:val="false"/>
                <w:color w:val="000000"/>
                <w:sz w:val="20"/>
              </w:rPr>
              <w:t>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бойы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xml:space="preserve">
      Географиялық орналасуы </w:t>
      </w:r>
    </w:p>
    <w:p>
      <w:pPr>
        <w:spacing w:after="0"/>
        <w:ind w:left="0"/>
        <w:jc w:val="both"/>
      </w:pPr>
      <w:r>
        <w:rPr>
          <w:rFonts w:ascii="Times New Roman"/>
          <w:b w:val="false"/>
          <w:i w:val="false"/>
          <w:color w:val="000000"/>
          <w:sz w:val="28"/>
        </w:rPr>
        <w:t>
      Тасөткел - Қазақстанның Ақтөбе облысы Хромтау ауданындағы ауыл. Тасөткел ауылдық округінің әкімшілік орталығы. Хромтау қаласының орталығынан шығысқа қарай 85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Тасөткел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246" w:id="263"/>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Тасөткел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248" w:id="264"/>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"Акжелен"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130264029379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"Асылмұра"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590529401359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"Ауқат"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220564038348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190564009722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911104301175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201064034980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"Жасталап"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641011302180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220564036609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"Мансұр"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171164006792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770109302147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660101402761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781015302041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Раимбергенов Абдульмажит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Тнаева Багдагул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Ирмаганбетов Азамат Кулымжанович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Баймурзина Алмагуль Мараловна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Усмаханов Дәулет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Кенжетай Елутаевич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Жолымбетов Нурлан Сагындыкович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Салыкбаев Ерлан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Насыроллин Әли-Муханбет Омарұлы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Ауитов Серик Муханбетжанович.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Жадыра Елутаевна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Муханбеткалиев Нуркен Серикбаевич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9" w:id="265"/>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Тасөткел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50" w:id="266"/>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Тасөткел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252" w:id="267"/>
    <w:p>
      <w:pPr>
        <w:spacing w:after="0"/>
        <w:ind w:left="0"/>
        <w:jc w:val="left"/>
      </w:pPr>
      <w:r>
        <w:rPr>
          <w:rFonts w:ascii="Times New Roman"/>
          <w:b/>
          <w:i w:val="false"/>
          <w:color w:val="000000"/>
        </w:rPr>
        <w:t xml:space="preserve"> Ұсынылатын жайылым айналымдарының схемалары</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Жайылым алаңдарын жекелеген жайылымдық учаскелерге бөлу; </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Ауылдық округке кіретін ауылдық елді мекендер арасында жайылымдарды </w:t>
      </w:r>
      <w:r>
        <w:rPr>
          <w:rFonts w:ascii="Times New Roman"/>
          <w:b/>
          <w:i w:val="false"/>
          <w:color w:val="000000"/>
          <w:sz w:val="28"/>
        </w:rPr>
        <w:t>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Тасөткел елді мекенінде жайылымдардың тапшылығы туындамайды.</w:t>
      </w:r>
    </w:p>
    <w:bookmarkStart w:name="z360" w:id="268"/>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Тасөткел ауылдық округі аумағында жайылымдардың орналасу схемасы (картасы)</w:t>
      </w:r>
    </w:p>
    <w:bookmarkEnd w:id="2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263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2263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269"/>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2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2644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270"/>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3152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271"/>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2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6962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 w:id="272"/>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2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273"/>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0358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274"/>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7089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275"/>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2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5819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Хромтау аудандық </w:t>
            </w:r>
            <w:r>
              <w:br/>
            </w:r>
            <w:r>
              <w:rPr>
                <w:rFonts w:ascii="Times New Roman"/>
                <w:b w:val="false"/>
                <w:i w:val="false"/>
                <w:color w:val="000000"/>
                <w:sz w:val="20"/>
              </w:rPr>
              <w:t xml:space="preserve">мәслихатының 2025 жылғы </w:t>
            </w:r>
            <w:r>
              <w:br/>
            </w:r>
            <w:r>
              <w:rPr>
                <w:rFonts w:ascii="Times New Roman"/>
                <w:b w:val="false"/>
                <w:i w:val="false"/>
                <w:color w:val="000000"/>
                <w:sz w:val="20"/>
              </w:rPr>
              <w:t xml:space="preserve">20 тамыздағы № 356 шешіміне </w:t>
            </w:r>
            <w:r>
              <w:br/>
            </w:r>
            <w:r>
              <w:rPr>
                <w:rFonts w:ascii="Times New Roman"/>
                <w:b w:val="false"/>
                <w:i w:val="false"/>
                <w:color w:val="000000"/>
                <w:sz w:val="20"/>
              </w:rPr>
              <w:t>14 қосымша</w:t>
            </w:r>
          </w:p>
        </w:tc>
      </w:tr>
    </w:tbl>
    <w:bookmarkStart w:name="z254" w:id="276"/>
    <w:p>
      <w:pPr>
        <w:spacing w:after="0"/>
        <w:ind w:left="0"/>
        <w:jc w:val="left"/>
      </w:pPr>
      <w:r>
        <w:rPr>
          <w:rFonts w:ascii="Times New Roman"/>
          <w:b/>
          <w:i w:val="false"/>
          <w:color w:val="000000"/>
        </w:rPr>
        <w:t xml:space="preserve"> Тассай ауылдық округінде жайылымдарды басқару және оларды пайдалану жөніндегі 2025-2029 жылдарға арналған жоспар</w:t>
      </w:r>
    </w:p>
    <w:bookmarkEnd w:id="276"/>
    <w:p>
      <w:pPr>
        <w:spacing w:after="0"/>
        <w:ind w:left="0"/>
        <w:jc w:val="both"/>
      </w:pPr>
      <w:r>
        <w:rPr>
          <w:rFonts w:ascii="Times New Roman"/>
          <w:b w:val="false"/>
          <w:i w:val="false"/>
          <w:color w:val="000000"/>
          <w:sz w:val="28"/>
        </w:rPr>
        <w:t xml:space="preserve">
      Осы жайылымдарды басқару және оларды пайдалану жөніндегі жоспар (бұдан әрі-жоспар) "Жайылымдар туралы" Қазақстан Республикасы Заңының </w:t>
      </w:r>
      <w:r>
        <w:rPr>
          <w:rFonts w:ascii="Times New Roman"/>
          <w:b w:val="false"/>
          <w:i w:val="false"/>
          <w:color w:val="000000"/>
          <w:sz w:val="28"/>
        </w:rPr>
        <w:t>6 – бабының</w:t>
      </w:r>
      <w:r>
        <w:rPr>
          <w:rFonts w:ascii="Times New Roman"/>
          <w:b w:val="false"/>
          <w:i w:val="false"/>
          <w:color w:val="000000"/>
          <w:sz w:val="28"/>
        </w:rPr>
        <w:t xml:space="preserve"> 4-1) тармақшасына (бұдан әрі-Заң),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Қазақстан Республикасы Ауыл шаруашылығы министрінің 29 шілдедегі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2024 жылғы № 263 "Жайылымдарды басқару және оларды пайдалану жөніндегі үлгілік жоспарды бекіту туралы" (Нормативтік құқықтық актілерді мемлекеттік тіркеу тізілімінде № 34831 болып тіркелген).</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тозуы процестерін болғызбау мақсатында қабылданады.</w:t>
      </w:r>
    </w:p>
    <w:p>
      <w:pPr>
        <w:spacing w:after="0"/>
        <w:ind w:left="0"/>
        <w:jc w:val="both"/>
      </w:pPr>
      <w:r>
        <w:rPr>
          <w:rFonts w:ascii="Times New Roman"/>
          <w:b w:val="false"/>
          <w:i w:val="false"/>
          <w:color w:val="000000"/>
          <w:sz w:val="28"/>
        </w:rPr>
        <w:t>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бұйрығымен (Нормативтік құқықтық актілерді мемлекеттік тіркеу тізілімінде № 19987 болып тіркелген) бекітілген </w:t>
      </w:r>
      <w:r>
        <w:rPr>
          <w:rFonts w:ascii="Times New Roman"/>
          <w:b w:val="false"/>
          <w:i w:val="false"/>
          <w:color w:val="000000"/>
          <w:sz w:val="28"/>
        </w:rPr>
        <w:t>Мал қорымдарының (биотермиялық шұңқырлардың) тізілімін жүргізу қағидаларына</w:t>
      </w:r>
      <w:r>
        <w:rPr>
          <w:rFonts w:ascii="Times New Roman"/>
          <w:b w:val="false"/>
          <w:i w:val="false"/>
          <w:color w:val="000000"/>
          <w:sz w:val="28"/>
        </w:rPr>
        <w:t xml:space="preserve">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Жоспарда мынадай қосымшалар қамтылған:</w:t>
      </w:r>
    </w:p>
    <w:p>
      <w:pPr>
        <w:spacing w:after="0"/>
        <w:ind w:left="0"/>
        <w:jc w:val="both"/>
      </w:pPr>
      <w:r>
        <w:rPr>
          <w:rFonts w:ascii="Times New Roman"/>
          <w:b w:val="false"/>
          <w:i w:val="false"/>
          <w:color w:val="000000"/>
          <w:sz w:val="28"/>
        </w:rPr>
        <w:t xml:space="preserve">
      1) әкімшілік-аумақтық бірлік аумағында жайылымдардың жер санаттары бөлінісінде орналасу </w:t>
      </w:r>
      <w:r>
        <w:rPr>
          <w:rFonts w:ascii="Times New Roman"/>
          <w:b w:val="false"/>
          <w:i w:val="false"/>
          <w:color w:val="000000"/>
          <w:sz w:val="28"/>
        </w:rPr>
        <w:t>схемасы</w:t>
      </w:r>
      <w:r>
        <w:rPr>
          <w:rFonts w:ascii="Times New Roman"/>
          <w:b w:val="false"/>
          <w:i w:val="false"/>
          <w:color w:val="000000"/>
          <w:sz w:val="28"/>
        </w:rPr>
        <w:t xml:space="preserve">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xml:space="preserve">
      3) ұсынылатын жайылым айналымдарының схемалары көрсетілген </w:t>
      </w:r>
      <w:r>
        <w:rPr>
          <w:rFonts w:ascii="Times New Roman"/>
          <w:b w:val="false"/>
          <w:i w:val="false"/>
          <w:color w:val="000000"/>
          <w:sz w:val="28"/>
        </w:rPr>
        <w:t>схема</w:t>
      </w:r>
      <w:r>
        <w:rPr>
          <w:rFonts w:ascii="Times New Roman"/>
          <w:b w:val="false"/>
          <w:i w:val="false"/>
          <w:color w:val="000000"/>
          <w:sz w:val="28"/>
        </w:rPr>
        <w:t xml:space="preserve">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w:t>
      </w:r>
      <w:r>
        <w:rPr>
          <w:rFonts w:ascii="Times New Roman"/>
          <w:b w:val="false"/>
          <w:i w:val="false"/>
          <w:color w:val="000000"/>
          <w:sz w:val="28"/>
        </w:rPr>
        <w:t>схема</w:t>
      </w:r>
      <w:r>
        <w:rPr>
          <w:rFonts w:ascii="Times New Roman"/>
          <w:b w:val="false"/>
          <w:i w:val="false"/>
          <w:color w:val="000000"/>
          <w:sz w:val="28"/>
        </w:rPr>
        <w:t xml:space="preserve">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w:t>
      </w:r>
      <w:r>
        <w:rPr>
          <w:rFonts w:ascii="Times New Roman"/>
          <w:b w:val="false"/>
          <w:i w:val="false"/>
          <w:color w:val="000000"/>
          <w:sz w:val="28"/>
        </w:rPr>
        <w:t>схема</w:t>
      </w:r>
      <w:r>
        <w:rPr>
          <w:rFonts w:ascii="Times New Roman"/>
          <w:b w:val="false"/>
          <w:i w:val="false"/>
          <w:color w:val="000000"/>
          <w:sz w:val="28"/>
        </w:rPr>
        <w:t xml:space="preserve">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w:t>
      </w:r>
      <w:r>
        <w:rPr>
          <w:rFonts w:ascii="Times New Roman"/>
          <w:b w:val="false"/>
          <w:i w:val="false"/>
          <w:color w:val="000000"/>
          <w:sz w:val="28"/>
        </w:rPr>
        <w:t>схемасы</w:t>
      </w:r>
      <w:r>
        <w:rPr>
          <w:rFonts w:ascii="Times New Roman"/>
          <w:b w:val="false"/>
          <w:i w:val="false"/>
          <w:color w:val="000000"/>
          <w:sz w:val="28"/>
        </w:rPr>
        <w:t>,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xml:space="preserve">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w:t>
      </w:r>
      <w:r>
        <w:rPr>
          <w:rFonts w:ascii="Times New Roman"/>
          <w:b w:val="false"/>
          <w:i w:val="false"/>
          <w:color w:val="000000"/>
          <w:sz w:val="28"/>
        </w:rPr>
        <w:t>схемасы</w:t>
      </w:r>
      <w:r>
        <w:rPr>
          <w:rFonts w:ascii="Times New Roman"/>
          <w:b w:val="false"/>
          <w:i w:val="false"/>
          <w:color w:val="000000"/>
          <w:sz w:val="28"/>
        </w:rPr>
        <w:t xml:space="preserve">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1 қосымша</w:t>
            </w:r>
          </w:p>
        </w:tc>
      </w:tr>
    </w:tbl>
    <w:bookmarkStart w:name="z256" w:id="277"/>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w:t>
      </w:r>
    </w:p>
    <w:bookmarkEnd w:id="277"/>
    <w:bookmarkStart w:name="z257" w:id="278"/>
    <w:p>
      <w:pPr>
        <w:spacing w:after="0"/>
        <w:ind w:left="0"/>
        <w:jc w:val="both"/>
      </w:pPr>
      <w:r>
        <w:rPr>
          <w:rFonts w:ascii="Times New Roman"/>
          <w:b w:val="false"/>
          <w:i w:val="false"/>
          <w:color w:val="000000"/>
          <w:sz w:val="28"/>
        </w:rPr>
        <w:t>
      1-кесте. Тассай ауылдық округінің жер санаттары бойынша жайылымдарды бөлу, гектар</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Жерлің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72 353</w:t>
            </w:r>
          </w:p>
        </w:tc>
      </w:tr>
    </w:tbl>
    <w:p>
      <w:pPr>
        <w:spacing w:after="0"/>
        <w:ind w:left="0"/>
        <w:jc w:val="both"/>
      </w:pPr>
      <w:r>
        <w:rPr>
          <w:rFonts w:ascii="Times New Roman"/>
          <w:b w:val="false"/>
          <w:i w:val="false"/>
          <w:color w:val="000000"/>
          <w:sz w:val="28"/>
        </w:rPr>
        <w:t>
      Әкімшілік-аумақтық бөлініс бойынша Бөгетсай ауылдық округінде 2 ауылдық елді мекен бар. Бөгетсай ауылдық округі аумағының жалпы ауданы 110 017 гектар. Санаттар бойынша жерлер: ауыл шаруашылығы мақсатындағы жерлер – 94 753 гектар; елді мекендердің жерлері – 15 264 гектар болып бөлінеді. Ерекше қорғалатын табиғи аумақтардың, орман қорының, су қорының жерлері, қоры жоқ.</w:t>
      </w:r>
    </w:p>
    <w:bookmarkStart w:name="z258" w:id="279"/>
    <w:p>
      <w:pPr>
        <w:spacing w:after="0"/>
        <w:ind w:left="0"/>
        <w:jc w:val="both"/>
      </w:pPr>
      <w:r>
        <w:rPr>
          <w:rFonts w:ascii="Times New Roman"/>
          <w:b w:val="false"/>
          <w:i w:val="false"/>
          <w:color w:val="000000"/>
          <w:sz w:val="28"/>
        </w:rPr>
        <w:t>
      2-кесте. Елді мекеннің жайылымдарын бөлу, гектар</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p>
            <w:pPr>
              <w:spacing w:after="20"/>
              <w:ind w:left="20"/>
              <w:jc w:val="both"/>
            </w:pPr>
            <w:r>
              <w:rPr>
                <w:rFonts w:ascii="Times New Roman"/>
                <w:b w:val="false"/>
                <w:i w:val="false"/>
                <w:color w:val="000000"/>
                <w:sz w:val="20"/>
              </w:rPr>
              <w:t>
Көкпекті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p>
            <w:pPr>
              <w:spacing w:after="20"/>
              <w:ind w:left="20"/>
              <w:jc w:val="both"/>
            </w:pPr>
            <w:r>
              <w:rPr>
                <w:rFonts w:ascii="Times New Roman"/>
                <w:b w:val="false"/>
                <w:i w:val="false"/>
                <w:color w:val="000000"/>
                <w:sz w:val="20"/>
              </w:rPr>
              <w:t>
2261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p>
            <w:pPr>
              <w:spacing w:after="20"/>
              <w:ind w:left="20"/>
              <w:jc w:val="both"/>
            </w:pPr>
            <w:r>
              <w:rPr>
                <w:rFonts w:ascii="Times New Roman"/>
                <w:b w:val="false"/>
                <w:i w:val="false"/>
                <w:color w:val="000000"/>
                <w:sz w:val="20"/>
              </w:rPr>
              <w:t>
2261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p>
            <w:pPr>
              <w:spacing w:after="20"/>
              <w:ind w:left="20"/>
              <w:jc w:val="both"/>
            </w:pPr>
            <w:r>
              <w:rPr>
                <w:rFonts w:ascii="Times New Roman"/>
                <w:b w:val="false"/>
                <w:i w:val="false"/>
                <w:color w:val="000000"/>
                <w:sz w:val="20"/>
              </w:rPr>
              <w:t>
2261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Тассай ауылдық округінің аумағында шалғайдағы, маусымдық, аридтік және екпе жайылымдар жоқ. Округте 23 шаруа қожалығы жұмыс істейді, оларға 34166,9 гектар жайылым бекітілген.</w:t>
      </w:r>
    </w:p>
    <w:bookmarkStart w:name="z259" w:id="280"/>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002545305457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830207302064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851205302634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851205302634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880213056580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580209301063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950714400203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660518300588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711011301277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950507350901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800202300848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800202300848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800202300848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720906300273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720906300273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720906300273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141164002167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141164002167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141164002167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561007300650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561007300650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541016300884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541016300884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771201302645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981218350790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02-034-016-206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34166,9</w:t>
            </w:r>
          </w:p>
        </w:tc>
      </w:tr>
    </w:tbl>
    <w:p>
      <w:pPr>
        <w:spacing w:after="0"/>
        <w:ind w:left="0"/>
        <w:jc w:val="both"/>
      </w:pPr>
      <w:r>
        <w:rPr>
          <w:rFonts w:ascii="Times New Roman"/>
          <w:b w:val="false"/>
          <w:i w:val="false"/>
          <w:color w:val="000000"/>
          <w:sz w:val="28"/>
        </w:rPr>
        <w:t>
      Ескерту: аббревиатуралардың транскрипциясы: ш / қ – шаруа қожалығы;</w:t>
      </w:r>
    </w:p>
    <w:p>
      <w:pPr>
        <w:spacing w:after="0"/>
        <w:ind w:left="0"/>
        <w:jc w:val="both"/>
      </w:pPr>
      <w:r>
        <w:rPr>
          <w:rFonts w:ascii="Times New Roman"/>
          <w:b w:val="false"/>
          <w:i w:val="false"/>
          <w:color w:val="000000"/>
          <w:sz w:val="28"/>
        </w:rPr>
        <w:t>
      аббревиатуралардың транскрипциясы: ЖШС – жауапкершілігі шектеулі серіктестігі;</w:t>
      </w:r>
    </w:p>
    <w:p>
      <w:pPr>
        <w:spacing w:after="0"/>
        <w:ind w:left="0"/>
        <w:jc w:val="both"/>
      </w:pPr>
      <w:r>
        <w:rPr>
          <w:rFonts w:ascii="Times New Roman"/>
          <w:b w:val="false"/>
          <w:i w:val="false"/>
          <w:color w:val="000000"/>
          <w:sz w:val="28"/>
        </w:rPr>
        <w:t>
      Ауылдық округ аумағындағы ауыл шаруашылығы жануарларының саны: ірі қара мал-611; қой мен ешкі – 604 және жылқы-151 бас.</w:t>
      </w:r>
    </w:p>
    <w:p>
      <w:pPr>
        <w:spacing w:after="0"/>
        <w:ind w:left="0"/>
        <w:jc w:val="both"/>
      </w:pPr>
      <w:r>
        <w:rPr>
          <w:rFonts w:ascii="Times New Roman"/>
          <w:b w:val="false"/>
          <w:i w:val="false"/>
          <w:color w:val="000000"/>
          <w:sz w:val="28"/>
        </w:rPr>
        <w:t>
      Тассай ауылында: ірі қара мал – 488; қой мен ешкі – 557, жылқы - 143 бас.</w:t>
      </w:r>
    </w:p>
    <w:p>
      <w:pPr>
        <w:spacing w:after="0"/>
        <w:ind w:left="0"/>
        <w:jc w:val="both"/>
      </w:pPr>
      <w:r>
        <w:rPr>
          <w:rFonts w:ascii="Times New Roman"/>
          <w:b w:val="false"/>
          <w:i w:val="false"/>
          <w:color w:val="000000"/>
          <w:sz w:val="28"/>
        </w:rPr>
        <w:t>
      Көкпекті ауылында: ірі қара мал – 123; қой мен ешкі – 47, жылқы - 8 бас.</w:t>
      </w:r>
    </w:p>
    <w:p>
      <w:pPr>
        <w:spacing w:after="0"/>
        <w:ind w:left="0"/>
        <w:jc w:val="both"/>
      </w:pPr>
      <w:r>
        <w:rPr>
          <w:rFonts w:ascii="Times New Roman"/>
          <w:b w:val="false"/>
          <w:i w:val="false"/>
          <w:color w:val="000000"/>
          <w:sz w:val="28"/>
        </w:rPr>
        <w:t>
      Ауылдық округтің жайылымдық жемшөптерінің қоректік коэффициенті 0,28 жем шөп бірлігіне дейін болады. Бұл 100 кг жайылымдық жемде табиғи ылғалдылықта 28-ге дейін жем бірлігі бар дегенді білдіреді. Жайылымдық жемшөптің осындай қоректік коэффициентімен тәулігіне: ірі қара мал -32 кг; ұсақ мал -6,4 кг; жылқы – 35,7 кг; жайылым кезеңінде 240 күн: ірі қара мал -7680 кг; ұсақ мал -1536 кг; жылқы-8568 кг мал азығы қажет. Өнімділігі 1020 кг/га және жайылымдық жемнің коректік коэффициенті 0,28 жем. Мал жаю жүктемесі: ІҚМ-7,7; ұсақ мал-1,5 және жылқы-бір басына 8,4 гектар.</w:t>
      </w:r>
    </w:p>
    <w:bookmarkStart w:name="z260" w:id="281"/>
    <w:p>
      <w:pPr>
        <w:spacing w:after="0"/>
        <w:ind w:left="0"/>
        <w:jc w:val="both"/>
      </w:pPr>
      <w:r>
        <w:rPr>
          <w:rFonts w:ascii="Times New Roman"/>
          <w:b w:val="false"/>
          <w:i w:val="false"/>
          <w:color w:val="000000"/>
          <w:sz w:val="28"/>
        </w:rPr>
        <w:t>
      4-кесте. Жайылымдарды бөлу</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p>
            <w:pPr>
              <w:spacing w:after="20"/>
              <w:ind w:left="20"/>
              <w:jc w:val="both"/>
            </w:pPr>
            <w:r>
              <w:rPr>
                <w:rFonts w:ascii="Times New Roman"/>
                <w:b w:val="false"/>
                <w:i w:val="false"/>
                <w:color w:val="000000"/>
                <w:sz w:val="20"/>
              </w:rPr>
              <w:t>
 ауылдық округ</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Көкпекті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 үшін 6879,1 га қажет.</w:t>
      </w:r>
    </w:p>
    <w:p>
      <w:pPr>
        <w:spacing w:after="0"/>
        <w:ind w:left="0"/>
        <w:jc w:val="both"/>
      </w:pPr>
      <w:r>
        <w:rPr>
          <w:rFonts w:ascii="Times New Roman"/>
          <w:b w:val="false"/>
          <w:i w:val="false"/>
          <w:color w:val="000000"/>
          <w:sz w:val="28"/>
        </w:rPr>
        <w:t>
      Ірі қара мал – 611; қой мен ешкі - 604 және жылқы – 151 бас Қоғамдық жайылымдарда жайылады, ауданы 6980 гектар, алыстағы жайылымдарда 0 Бас жайылады, ауданы 0 мың гектар.</w:t>
      </w:r>
    </w:p>
    <w:p>
      <w:pPr>
        <w:spacing w:after="0"/>
        <w:ind w:left="0"/>
        <w:jc w:val="both"/>
      </w:pPr>
      <w:r>
        <w:rPr>
          <w:rFonts w:ascii="Times New Roman"/>
          <w:b w:val="false"/>
          <w:i w:val="false"/>
          <w:color w:val="000000"/>
          <w:sz w:val="28"/>
        </w:rPr>
        <w:t>
      Тассай ауылдық округі бойынша жайылымдық жерге қажеттілік туындамайды.</w:t>
      </w:r>
    </w:p>
    <w:bookmarkStart w:name="z261" w:id="282"/>
    <w:p>
      <w:pPr>
        <w:spacing w:after="0"/>
        <w:ind w:left="0"/>
        <w:jc w:val="both"/>
      </w:pPr>
      <w:r>
        <w:rPr>
          <w:rFonts w:ascii="Times New Roman"/>
          <w:b w:val="false"/>
          <w:i w:val="false"/>
          <w:color w:val="000000"/>
          <w:sz w:val="28"/>
        </w:rPr>
        <w:t>
      5-кесте. Қажетті қосымша жайылымдар</w:t>
      </w:r>
    </w:p>
    <w:bookmarkEnd w:id="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2 қосымша</w:t>
            </w:r>
          </w:p>
        </w:tc>
      </w:tr>
    </w:tbl>
    <w:bookmarkStart w:name="z263" w:id="283"/>
    <w:p>
      <w:pPr>
        <w:spacing w:after="0"/>
        <w:ind w:left="0"/>
        <w:jc w:val="left"/>
      </w:pPr>
      <w:r>
        <w:rPr>
          <w:rFonts w:ascii="Times New Roman"/>
          <w:b/>
          <w:i w:val="false"/>
          <w:color w:val="000000"/>
        </w:rPr>
        <w:t xml:space="preserve"> Жайылымдарды геоботаникалық зерттеп-қарау мәліметтері</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түсініксөз бойынша шифрлар,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әртүрлі шөптер және жусанды, бұталы өсімдіктері бар дала жайылымдары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жайылымдар мен шабындықтар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Селеулі –бетегелі – 60% Әртүрлі шөптер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2324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278050</w:t>
            </w:r>
          </w:p>
          <w:p>
            <w:pPr>
              <w:spacing w:after="20"/>
              <w:ind w:left="20"/>
              <w:jc w:val="both"/>
            </w:pPr>
            <w:r>
              <w:rPr>
                <w:rFonts w:ascii="Times New Roman"/>
                <w:b w:val="false"/>
                <w:i w:val="false"/>
                <w:color w:val="000000"/>
                <w:sz w:val="20"/>
              </w:rPr>
              <w:t>
77854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ірі қара мал және жылқы үшін</w:t>
            </w:r>
          </w:p>
          <w:p>
            <w:pPr>
              <w:spacing w:after="20"/>
              <w:ind w:left="20"/>
              <w:jc w:val="both"/>
            </w:pPr>
            <w:r>
              <w:rPr>
                <w:rFonts w:ascii="Times New Roman"/>
                <w:b w:val="false"/>
                <w:i w:val="false"/>
                <w:color w:val="000000"/>
                <w:sz w:val="20"/>
              </w:rPr>
              <w:t>
учаскелерді ауыстырып қолдау</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Жайылымдарды геоботаникалық зерттеу мәліметтері</w:t>
      </w:r>
    </w:p>
    <w:p>
      <w:pPr>
        <w:spacing w:after="0"/>
        <w:ind w:left="0"/>
        <w:jc w:val="both"/>
      </w:pPr>
      <w:r>
        <w:rPr>
          <w:rFonts w:ascii="Times New Roman"/>
          <w:b w:val="false"/>
          <w:i w:val="false"/>
          <w:color w:val="000000"/>
          <w:sz w:val="28"/>
        </w:rPr>
        <w:t>
      Географиялық орналасуы</w:t>
      </w:r>
    </w:p>
    <w:p>
      <w:pPr>
        <w:spacing w:after="0"/>
        <w:ind w:left="0"/>
        <w:jc w:val="both"/>
      </w:pPr>
      <w:r>
        <w:rPr>
          <w:rFonts w:ascii="Times New Roman"/>
          <w:b w:val="false"/>
          <w:i w:val="false"/>
          <w:color w:val="000000"/>
          <w:sz w:val="28"/>
        </w:rPr>
        <w:t>
      Тассай - Қазақстанның Ақтөбе облысы Хромтау ауданындағы ауыл. Тассай ауылдық округінің әкімшілік орталығы. Хромтау қаласының орталығынан батысқа қарай 50 шақырым жерде орналасқан.</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Ауылдық округтің климаты құрғақ дала аймағына жатады, қысы ұзақ қатал, қысқа ыстық жазда, қыс пен жаздың температурасының күрт қарама-қайшылықтарымен, жылдық жауын-шашынның аздығымен, құрғақшылықпен сипатталады.</w:t>
      </w:r>
    </w:p>
    <w:p>
      <w:pPr>
        <w:spacing w:after="0"/>
        <w:ind w:left="0"/>
        <w:jc w:val="both"/>
      </w:pPr>
      <w:r>
        <w:rPr>
          <w:rFonts w:ascii="Times New Roman"/>
          <w:b w:val="false"/>
          <w:i w:val="false"/>
          <w:color w:val="000000"/>
          <w:sz w:val="28"/>
        </w:rPr>
        <w:t>
      Топырақ</w:t>
      </w:r>
    </w:p>
    <w:p>
      <w:pPr>
        <w:spacing w:after="0"/>
        <w:ind w:left="0"/>
        <w:jc w:val="both"/>
      </w:pPr>
      <w:r>
        <w:rPr>
          <w:rFonts w:ascii="Times New Roman"/>
          <w:b w:val="false"/>
          <w:i w:val="false"/>
          <w:color w:val="000000"/>
          <w:sz w:val="28"/>
        </w:rPr>
        <w:t>
      Топырақ негізінен қоңыр және қызыл қоңыр, гумусы аз. Геоботаникалық зерттеу нәтижесінде жайылымдардың мынадай түрлері анықталды: әртүрлі, селеулі-бетегелі жусанды және бетегелі-жусанды, тобылғы-қараған бұталы өсімдіктер. Шөптерде: жусан, бұйырғын, тасбұйырғын, күйреуік, изен, шөгінді, блюграсс, бетеге, камфоросма, қауырсынды шөп, екпе шөп, ши, тамарикс, шабындық, көкпек, бидай шөптері, вострец, астрагал, тобылғы, қараған, шабындық кездеседі. Ауылдық округ жайылымдарының жалпы проективті жабыны жалпы алаңның 60% құрайды. Қыша, квиноа, адыраспан, ошаған, сафора сияқты шөптердің 3% - от улы және зиянды өсімдіктердің болуы. Бұл жайылымдардың потенциалды өнімділігі табиғи ылғалдылықта 10,5 ц/га дейін болды.</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Ауылдық округте бір мал қорымы бар.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3 қосымша</w:t>
            </w:r>
          </w:p>
        </w:tc>
      </w:tr>
    </w:tbl>
    <w:bookmarkStart w:name="z265" w:id="284"/>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4 қосымша</w:t>
            </w:r>
          </w:p>
        </w:tc>
      </w:tr>
    </w:tbl>
    <w:bookmarkStart w:name="z267" w:id="285"/>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 нөмірі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002545305457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830207302064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851205302634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880213056580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"Арнур"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580209301063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050140013172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 и 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000340005318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Агро"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070440003734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950714400203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660518300588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711011301277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"Бөкейхан"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950507350901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"Ералы"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891128350267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800202300848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"Кибар"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720906300273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891128350568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"Нұрдала"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141164002167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561007300650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"Родник"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541016300884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771201302645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981218350790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156051100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 ауылдық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050460006576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Бахитов Зайнулла Базаркулович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 Рустем Амангельдинович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Жандос Аманбаевич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Канат Умирзакович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Шокоманов Бақыт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Ахметкалиев Болат Киясович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Карамолдин Баглан Бауыржанович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Нурлан Амангелдиевич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Бакыт Умирсерикович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Бөлекбаев Асан Сағынайұлы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Шокоманов Малик Балгереевич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Шайжанов Кайрат Бахытжанович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 Нагашибай Джангалиевич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Жуматаев Ислам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Шукаманов Максат Жангиреевич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Бейбит Турарович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Берик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Утарбаев Демид Типанович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Дарибаев Оразгали Губайдуллинович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Карин Талгат Ильясович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 Владимир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Куспанов Руслан Елентаевич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Суттер Александр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Алим Шекимович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8" w:id="286"/>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69" w:id="287"/>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Түйелер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Екпе және құрғақ жайылымдарда, орман, су қорлары жерлерінде және ерекше қорғалатын табиғи аумақтарда ауыл шаруашылығы жануарларын жаюдың ерекшеліктері туралы деректер</w:t>
      </w:r>
    </w:p>
    <w:p>
      <w:pPr>
        <w:spacing w:after="0"/>
        <w:ind w:left="0"/>
        <w:jc w:val="both"/>
      </w:pPr>
      <w:r>
        <w:rPr>
          <w:rFonts w:ascii="Times New Roman"/>
          <w:b w:val="false"/>
          <w:i w:val="false"/>
          <w:color w:val="000000"/>
          <w:sz w:val="28"/>
        </w:rPr>
        <w:t>
      Екпе жайылымдар мен аридтік жайылымдарда ауылшаруашылық жануарларын жаю әртүрлі факторлармен, соның ішінде өсімдік жамылғысының түрімен, қоршаған орта жағдайларымен және басқару әдістерімен ерекшеленеді. Өсімдік жамылғысы адам қалыптастыратын екпе жайылымдарда жайылым көбінесе бақыланатын және қарқынды басқарылатын болады, бұл жемшөптің өнімділігі мен сапасын оңтайландыруға мүмкіндік береді. Аридтік жайылымдар, керісінше, аз өсімдіктермен және қатал жағдайлармен сипатталады, бұл тұрақтылықты қамтамасыз ету үшін бейімделгіш жайылым стратегияларын қажет етеді.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Тассай ауылдық округінде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 xml:space="preserve">2025-2029 жылдарға арналған </w:t>
            </w:r>
            <w:r>
              <w:br/>
            </w:r>
            <w:r>
              <w:rPr>
                <w:rFonts w:ascii="Times New Roman"/>
                <w:b w:val="false"/>
                <w:i w:val="false"/>
                <w:color w:val="000000"/>
                <w:sz w:val="20"/>
              </w:rPr>
              <w:t>жоспарға 5 қосымша</w:t>
            </w:r>
          </w:p>
        </w:tc>
      </w:tr>
    </w:tbl>
    <w:bookmarkStart w:name="z271" w:id="288"/>
    <w:p>
      <w:pPr>
        <w:spacing w:after="0"/>
        <w:ind w:left="0"/>
        <w:jc w:val="left"/>
      </w:pPr>
      <w:r>
        <w:rPr>
          <w:rFonts w:ascii="Times New Roman"/>
          <w:b/>
          <w:i w:val="false"/>
          <w:color w:val="000000"/>
        </w:rPr>
        <w:t xml:space="preserve"> Ұсынылатын жайылым айналымдарының схемалары</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both"/>
      </w:pPr>
      <w:r>
        <w:rPr>
          <w:rFonts w:ascii="Times New Roman"/>
          <w:b w:val="false"/>
          <w:i w:val="false"/>
          <w:color w:val="000000"/>
          <w:sz w:val="28"/>
        </w:rPr>
        <w:t>
      Ауылдық округтің жайылымдары маусымдық болып табылады. Түрлік құрамына байланысты маусымдық жайылымдарда мал жаю жемшөптің қоректенуге жарамдылығымен және оның өнімділігін сақтау ұзақтығымен анықталады. Көктемгі жайылымдар эфемерлердің қайта өсуімен қолданылады. Жазда (бидай шөптері, дәнді-шөптер); көктемде (қауырсын шөптері басым шымтезек-жусан, қауырсынды-типті-тар жусан), күзде (жусан-дәнді дақылдар) және қыста (жартылай бұта - солянка). Жайылымдарды оларды қорғау шараларын сақтамай пайдалану көбінесе жайылымдардың тозып кетуіне, әртүрлі дәрежедегі деградацияға әкеледі. Сондай-ақ, қажетті (оңтайлы) маусымда шөпті пайдаланбау 40-70% жем бірлігін және 60-80% ақуызды жоғалтуға әкеледі. Осыған байланысты жыл сайын жаңартылатын ресурстың жоғалуын болдырмау үшін әрбір учаске өз мерзімінде пайдаланылуы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Жайылым алаңдарын жекелеген жайылымдық учаскелерге бөлу;</w:t>
      </w:r>
    </w:p>
    <w:p>
      <w:pPr>
        <w:spacing w:after="0"/>
        <w:ind w:left="0"/>
        <w:jc w:val="both"/>
      </w:pPr>
      <w:r>
        <w:rPr>
          <w:rFonts w:ascii="Times New Roman"/>
          <w:b w:val="false"/>
          <w:i w:val="false"/>
          <w:color w:val="000000"/>
          <w:sz w:val="28"/>
        </w:rPr>
        <w:t>
      Әр маусымның (күндердің) жайылым ұзақтығы белгілі бір жылдың шарттарымен анықталады. Жануарларды жаю ауа температурасының +10оС тұрақты көрсеткішіне жеткенде басталуы керек. Жайылым биіктігі 15-20 см қар жамылғысымен аяқталады.</w:t>
      </w:r>
    </w:p>
    <w:p>
      <w:pPr>
        <w:spacing w:after="0"/>
        <w:ind w:left="0"/>
        <w:jc w:val="both"/>
      </w:pPr>
      <w:r>
        <w:rPr>
          <w:rFonts w:ascii="Times New Roman"/>
          <w:b w:val="false"/>
          <w:i w:val="false"/>
          <w:color w:val="000000"/>
          <w:sz w:val="28"/>
        </w:rPr>
        <w:t xml:space="preserve">
      Ауылдық округтің </w:t>
      </w:r>
      <w:r>
        <w:rPr>
          <w:rFonts w:ascii="Times New Roman"/>
          <w:b/>
          <w:i w:val="false"/>
          <w:color w:val="000000"/>
          <w:sz w:val="28"/>
        </w:rPr>
        <w:t>көктемгі жайылымдары</w:t>
      </w:r>
      <w:r>
        <w:rPr>
          <w:rFonts w:ascii="Times New Roman"/>
          <w:b w:val="false"/>
          <w:i w:val="false"/>
          <w:color w:val="000000"/>
          <w:sz w:val="28"/>
        </w:rPr>
        <w:t xml:space="preserve"> селеулі-жусан, қауырсын-бетегелі жусан типтері басым. Жайылымның ұзақтығы көктемгі жайылымдарда (сәуір-маусым) – 70 күнді құрайды.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Жазғы жайылымдар</w:t>
      </w:r>
      <w:r>
        <w:rPr>
          <w:rFonts w:ascii="Times New Roman"/>
          <w:b w:val="false"/>
          <w:i w:val="false"/>
          <w:color w:val="000000"/>
          <w:sz w:val="28"/>
        </w:rPr>
        <w:t xml:space="preserve"> бидай шөптері, дәнді дақылдар мен шөптердің түрлерімен ұсынылған. Жайылымның ұзақтығы (маусым-қыркүйек)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Күзгі жайылымдар</w:t>
      </w:r>
      <w:r>
        <w:rPr>
          <w:rFonts w:ascii="Times New Roman"/>
          <w:b w:val="false"/>
          <w:i w:val="false"/>
          <w:color w:val="000000"/>
          <w:sz w:val="28"/>
        </w:rPr>
        <w:t xml:space="preserve"> жусан-жарма түрімен ұсынылған. Жайылымның ұзақтығы (қыркүйек-қараша) 70 күн.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Қысқы жайылымдар</w:t>
      </w:r>
      <w:r>
        <w:rPr>
          <w:rFonts w:ascii="Times New Roman"/>
          <w:b w:val="false"/>
          <w:i w:val="false"/>
          <w:color w:val="000000"/>
          <w:sz w:val="28"/>
        </w:rPr>
        <w:t xml:space="preserve"> бұта-солянка түрімен ұсынылған. Жайылымның ұзақтығы (қараша-желтоқсан) 30 күн.</w:t>
      </w:r>
    </w:p>
    <w:p>
      <w:pPr>
        <w:spacing w:after="0"/>
        <w:ind w:left="0"/>
        <w:jc w:val="both"/>
      </w:pPr>
      <w:r>
        <w:rPr>
          <w:rFonts w:ascii="Times New Roman"/>
          <w:b w:val="false"/>
          <w:i w:val="false"/>
          <w:color w:val="000000"/>
          <w:sz w:val="28"/>
        </w:rPr>
        <w:t>
      Ауыл шаруашылығы жануарларының орташа тәуліктік су тұтынуы:</w:t>
      </w:r>
    </w:p>
    <w:p>
      <w:pPr>
        <w:spacing w:after="0"/>
        <w:ind w:left="0"/>
        <w:jc w:val="both"/>
      </w:pPr>
      <w:r>
        <w:rPr>
          <w:rFonts w:ascii="Times New Roman"/>
          <w:b w:val="false"/>
          <w:i w:val="false"/>
          <w:color w:val="000000"/>
          <w:sz w:val="28"/>
        </w:rPr>
        <w:t>
      Жазғы уақытта (1 бас малға тәулігіне литр):</w:t>
      </w:r>
    </w:p>
    <w:p>
      <w:pPr>
        <w:spacing w:after="0"/>
        <w:ind w:left="0"/>
        <w:jc w:val="both"/>
      </w:pPr>
      <w:r>
        <w:rPr>
          <w:rFonts w:ascii="Times New Roman"/>
          <w:b w:val="false"/>
          <w:i w:val="false"/>
          <w:color w:val="000000"/>
          <w:sz w:val="28"/>
        </w:rPr>
        <w:t>
      сүтті сиырлар-55;</w:t>
      </w:r>
    </w:p>
    <w:p>
      <w:pPr>
        <w:spacing w:after="0"/>
        <w:ind w:left="0"/>
        <w:jc w:val="both"/>
      </w:pPr>
      <w:r>
        <w:rPr>
          <w:rFonts w:ascii="Times New Roman"/>
          <w:b w:val="false"/>
          <w:i w:val="false"/>
          <w:color w:val="000000"/>
          <w:sz w:val="28"/>
        </w:rPr>
        <w:t>
      қысыр сиырлар-50;</w:t>
      </w:r>
    </w:p>
    <w:p>
      <w:pPr>
        <w:spacing w:after="0"/>
        <w:ind w:left="0"/>
        <w:jc w:val="both"/>
      </w:pPr>
      <w:r>
        <w:rPr>
          <w:rFonts w:ascii="Times New Roman"/>
          <w:b w:val="false"/>
          <w:i w:val="false"/>
          <w:color w:val="000000"/>
          <w:sz w:val="28"/>
        </w:rPr>
        <w:t>
      2 жасқа дейінгі нетели-30;</w:t>
      </w:r>
    </w:p>
    <w:p>
      <w:pPr>
        <w:spacing w:after="0"/>
        <w:ind w:left="0"/>
        <w:jc w:val="both"/>
      </w:pPr>
      <w:r>
        <w:rPr>
          <w:rFonts w:ascii="Times New Roman"/>
          <w:b w:val="false"/>
          <w:i w:val="false"/>
          <w:color w:val="000000"/>
          <w:sz w:val="28"/>
        </w:rPr>
        <w:t>
      6 айға дейінгі бұзаулар-20;</w:t>
      </w:r>
    </w:p>
    <w:p>
      <w:pPr>
        <w:spacing w:after="0"/>
        <w:ind w:left="0"/>
        <w:jc w:val="both"/>
      </w:pPr>
      <w:r>
        <w:rPr>
          <w:rFonts w:ascii="Times New Roman"/>
          <w:b w:val="false"/>
          <w:i w:val="false"/>
          <w:color w:val="000000"/>
          <w:sz w:val="28"/>
        </w:rPr>
        <w:t>
      жатырды емізбейтін жұмысшы жылқылар-50;</w:t>
      </w:r>
    </w:p>
    <w:p>
      <w:pPr>
        <w:spacing w:after="0"/>
        <w:ind w:left="0"/>
        <w:jc w:val="both"/>
      </w:pPr>
      <w:r>
        <w:rPr>
          <w:rFonts w:ascii="Times New Roman"/>
          <w:b w:val="false"/>
          <w:i w:val="false"/>
          <w:color w:val="000000"/>
          <w:sz w:val="28"/>
        </w:rPr>
        <w:t>
      асыл тұқымды жылқылар, емізетін жатырлар-50;</w:t>
      </w:r>
    </w:p>
    <w:p>
      <w:pPr>
        <w:spacing w:after="0"/>
        <w:ind w:left="0"/>
        <w:jc w:val="both"/>
      </w:pPr>
      <w:r>
        <w:rPr>
          <w:rFonts w:ascii="Times New Roman"/>
          <w:b w:val="false"/>
          <w:i w:val="false"/>
          <w:color w:val="000000"/>
          <w:sz w:val="28"/>
        </w:rPr>
        <w:t>
      1,5 жасқа дейінгі құлындар-40;</w:t>
      </w:r>
    </w:p>
    <w:p>
      <w:pPr>
        <w:spacing w:after="0"/>
        <w:ind w:left="0"/>
        <w:jc w:val="both"/>
      </w:pPr>
      <w:r>
        <w:rPr>
          <w:rFonts w:ascii="Times New Roman"/>
          <w:b w:val="false"/>
          <w:i w:val="false"/>
          <w:color w:val="000000"/>
          <w:sz w:val="28"/>
        </w:rPr>
        <w:t>
      7 айға дейінгі құлындар – 10;</w:t>
      </w:r>
    </w:p>
    <w:p>
      <w:pPr>
        <w:spacing w:after="0"/>
        <w:ind w:left="0"/>
        <w:jc w:val="both"/>
      </w:pPr>
      <w:r>
        <w:rPr>
          <w:rFonts w:ascii="Times New Roman"/>
          <w:b w:val="false"/>
          <w:i w:val="false"/>
          <w:color w:val="000000"/>
          <w:sz w:val="28"/>
        </w:rPr>
        <w:t>
      ересек қой-8;</w:t>
      </w:r>
    </w:p>
    <w:p>
      <w:pPr>
        <w:spacing w:after="0"/>
        <w:ind w:left="0"/>
        <w:jc w:val="both"/>
      </w:pPr>
      <w:r>
        <w:rPr>
          <w:rFonts w:ascii="Times New Roman"/>
          <w:b w:val="false"/>
          <w:i w:val="false"/>
          <w:color w:val="000000"/>
          <w:sz w:val="28"/>
        </w:rPr>
        <w:t>
      1 жасқа дейінгі жас қой-3.</w:t>
      </w:r>
    </w:p>
    <w:p>
      <w:pPr>
        <w:spacing w:after="0"/>
        <w:ind w:left="0"/>
        <w:jc w:val="both"/>
      </w:pPr>
      <w:r>
        <w:rPr>
          <w:rFonts w:ascii="Times New Roman"/>
          <w:b w:val="false"/>
          <w:i w:val="false"/>
          <w:color w:val="000000"/>
          <w:sz w:val="28"/>
        </w:rPr>
        <w:t>
      Көктем және күз мезгілінде (1 бас малға тәулігіне литр):</w:t>
      </w:r>
    </w:p>
    <w:p>
      <w:pPr>
        <w:spacing w:after="0"/>
        <w:ind w:left="0"/>
        <w:jc w:val="both"/>
      </w:pPr>
      <w:r>
        <w:rPr>
          <w:rFonts w:ascii="Times New Roman"/>
          <w:b w:val="false"/>
          <w:i w:val="false"/>
          <w:color w:val="000000"/>
          <w:sz w:val="28"/>
        </w:rPr>
        <w:t>
      сүтті сиырлар-45;</w:t>
      </w:r>
    </w:p>
    <w:p>
      <w:pPr>
        <w:spacing w:after="0"/>
        <w:ind w:left="0"/>
        <w:jc w:val="both"/>
      </w:pPr>
      <w:r>
        <w:rPr>
          <w:rFonts w:ascii="Times New Roman"/>
          <w:b w:val="false"/>
          <w:i w:val="false"/>
          <w:color w:val="000000"/>
          <w:sz w:val="28"/>
        </w:rPr>
        <w:t>
      қысыр сиырлар-40;</w:t>
      </w:r>
    </w:p>
    <w:p>
      <w:pPr>
        <w:spacing w:after="0"/>
        <w:ind w:left="0"/>
        <w:jc w:val="both"/>
      </w:pPr>
      <w:r>
        <w:rPr>
          <w:rFonts w:ascii="Times New Roman"/>
          <w:b w:val="false"/>
          <w:i w:val="false"/>
          <w:color w:val="000000"/>
          <w:sz w:val="28"/>
        </w:rPr>
        <w:t>
      2 жасқа дейінгі баспақтар-30;</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жылқылар-40;</w:t>
      </w:r>
    </w:p>
    <w:p>
      <w:pPr>
        <w:spacing w:after="0"/>
        <w:ind w:left="0"/>
        <w:jc w:val="both"/>
      </w:pPr>
      <w:r>
        <w:rPr>
          <w:rFonts w:ascii="Times New Roman"/>
          <w:b w:val="false"/>
          <w:i w:val="false"/>
          <w:color w:val="000000"/>
          <w:sz w:val="28"/>
        </w:rPr>
        <w:t>
      асыл тұқымды жылқылар,</w:t>
      </w:r>
    </w:p>
    <w:p>
      <w:pPr>
        <w:spacing w:after="0"/>
        <w:ind w:left="0"/>
        <w:jc w:val="both"/>
      </w:pPr>
      <w:r>
        <w:rPr>
          <w:rFonts w:ascii="Times New Roman"/>
          <w:b w:val="false"/>
          <w:i w:val="false"/>
          <w:color w:val="000000"/>
          <w:sz w:val="28"/>
        </w:rPr>
        <w:t>
      емізетін жатырлар-40;</w:t>
      </w:r>
    </w:p>
    <w:p>
      <w:pPr>
        <w:spacing w:after="0"/>
        <w:ind w:left="0"/>
        <w:jc w:val="both"/>
      </w:pPr>
      <w:r>
        <w:rPr>
          <w:rFonts w:ascii="Times New Roman"/>
          <w:b w:val="false"/>
          <w:i w:val="false"/>
          <w:color w:val="000000"/>
          <w:sz w:val="28"/>
        </w:rPr>
        <w:t>
      1,5 жасқа дейінгі құлындар-30;</w:t>
      </w:r>
    </w:p>
    <w:p>
      <w:pPr>
        <w:spacing w:after="0"/>
        <w:ind w:left="0"/>
        <w:jc w:val="both"/>
      </w:pPr>
      <w:r>
        <w:rPr>
          <w:rFonts w:ascii="Times New Roman"/>
          <w:b w:val="false"/>
          <w:i w:val="false"/>
          <w:color w:val="000000"/>
          <w:sz w:val="28"/>
        </w:rPr>
        <w:t>
      7 айға дейінгі құлындар-6;</w:t>
      </w:r>
    </w:p>
    <w:p>
      <w:pPr>
        <w:spacing w:after="0"/>
        <w:ind w:left="0"/>
        <w:jc w:val="both"/>
      </w:pPr>
      <w:r>
        <w:rPr>
          <w:rFonts w:ascii="Times New Roman"/>
          <w:b w:val="false"/>
          <w:i w:val="false"/>
          <w:color w:val="000000"/>
          <w:sz w:val="28"/>
        </w:rPr>
        <w:t>
      ересек қойлар-5.</w:t>
      </w:r>
    </w:p>
    <w:p>
      <w:pPr>
        <w:spacing w:after="0"/>
        <w:ind w:left="0"/>
        <w:jc w:val="both"/>
      </w:pPr>
      <w:r>
        <w:rPr>
          <w:rFonts w:ascii="Times New Roman"/>
          <w:b w:val="false"/>
          <w:i w:val="false"/>
          <w:color w:val="000000"/>
          <w:sz w:val="28"/>
        </w:rPr>
        <w:t>
      Қыс мезгілінде (1 бас малға тәулігіне литр):</w:t>
      </w:r>
    </w:p>
    <w:p>
      <w:pPr>
        <w:spacing w:after="0"/>
        <w:ind w:left="0"/>
        <w:jc w:val="both"/>
      </w:pPr>
      <w:r>
        <w:rPr>
          <w:rFonts w:ascii="Times New Roman"/>
          <w:b w:val="false"/>
          <w:i w:val="false"/>
          <w:color w:val="000000"/>
          <w:sz w:val="28"/>
        </w:rPr>
        <w:t>
      сүтті сиырлар-35;</w:t>
      </w:r>
    </w:p>
    <w:p>
      <w:pPr>
        <w:spacing w:after="0"/>
        <w:ind w:left="0"/>
        <w:jc w:val="both"/>
      </w:pPr>
      <w:r>
        <w:rPr>
          <w:rFonts w:ascii="Times New Roman"/>
          <w:b w:val="false"/>
          <w:i w:val="false"/>
          <w:color w:val="000000"/>
          <w:sz w:val="28"/>
        </w:rPr>
        <w:t>
      қысыр сиырлар-30;</w:t>
      </w:r>
    </w:p>
    <w:p>
      <w:pPr>
        <w:spacing w:after="0"/>
        <w:ind w:left="0"/>
        <w:jc w:val="both"/>
      </w:pPr>
      <w:r>
        <w:rPr>
          <w:rFonts w:ascii="Times New Roman"/>
          <w:b w:val="false"/>
          <w:i w:val="false"/>
          <w:color w:val="000000"/>
          <w:sz w:val="28"/>
        </w:rPr>
        <w:t>
      2 жасқа дейінгі баспақтар-25;</w:t>
      </w:r>
    </w:p>
    <w:p>
      <w:pPr>
        <w:spacing w:after="0"/>
        <w:ind w:left="0"/>
        <w:jc w:val="both"/>
      </w:pPr>
      <w:r>
        <w:rPr>
          <w:rFonts w:ascii="Times New Roman"/>
          <w:b w:val="false"/>
          <w:i w:val="false"/>
          <w:color w:val="000000"/>
          <w:sz w:val="28"/>
        </w:rPr>
        <w:t>
      6 айға дейінгі бұзаулар-15;</w:t>
      </w:r>
    </w:p>
    <w:p>
      <w:pPr>
        <w:spacing w:after="0"/>
        <w:ind w:left="0"/>
        <w:jc w:val="both"/>
      </w:pPr>
      <w:r>
        <w:rPr>
          <w:rFonts w:ascii="Times New Roman"/>
          <w:b w:val="false"/>
          <w:i w:val="false"/>
          <w:color w:val="000000"/>
          <w:sz w:val="28"/>
        </w:rPr>
        <w:t>
      емізбейтін жұмысшы жылқылар-30;</w:t>
      </w:r>
    </w:p>
    <w:p>
      <w:pPr>
        <w:spacing w:after="0"/>
        <w:ind w:left="0"/>
        <w:jc w:val="both"/>
      </w:pPr>
      <w:r>
        <w:rPr>
          <w:rFonts w:ascii="Times New Roman"/>
          <w:b w:val="false"/>
          <w:i w:val="false"/>
          <w:color w:val="000000"/>
          <w:sz w:val="28"/>
        </w:rPr>
        <w:t>
      асыл тұқымды жылқылар, емізетін жатырлар-30;</w:t>
      </w:r>
    </w:p>
    <w:p>
      <w:pPr>
        <w:spacing w:after="0"/>
        <w:ind w:left="0"/>
        <w:jc w:val="both"/>
      </w:pPr>
      <w:r>
        <w:rPr>
          <w:rFonts w:ascii="Times New Roman"/>
          <w:b w:val="false"/>
          <w:i w:val="false"/>
          <w:color w:val="000000"/>
          <w:sz w:val="28"/>
        </w:rPr>
        <w:t>
      1,5 жасқа дейінгі құлындар – 20;</w:t>
      </w:r>
    </w:p>
    <w:p>
      <w:pPr>
        <w:spacing w:after="0"/>
        <w:ind w:left="0"/>
        <w:jc w:val="both"/>
      </w:pPr>
      <w:r>
        <w:rPr>
          <w:rFonts w:ascii="Times New Roman"/>
          <w:b w:val="false"/>
          <w:i w:val="false"/>
          <w:color w:val="000000"/>
          <w:sz w:val="28"/>
        </w:rPr>
        <w:t>
      ересек қойлар-3.</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r>
        <w:rPr>
          <w:rFonts w:ascii="Times New Roman"/>
          <w:b w:val="false"/>
          <w:i w:val="false"/>
          <w:color w:val="000000"/>
          <w:sz w:val="28"/>
        </w:rPr>
        <w:t xml:space="preserve"> Тассай ауылдық округі бойынша жайылымдық жерге қажеттілік туындамайды.</w:t>
      </w:r>
    </w:p>
    <w:bookmarkStart w:name="z368" w:id="289"/>
    <w:p>
      <w:pPr>
        <w:spacing w:after="0"/>
        <w:ind w:left="0"/>
        <w:jc w:val="both"/>
      </w:pPr>
      <w:r>
        <w:rPr>
          <w:rFonts w:ascii="Times New Roman"/>
          <w:b w:val="false"/>
          <w:i w:val="false"/>
          <w:color w:val="000000"/>
          <w:sz w:val="28"/>
        </w:rPr>
        <w:t xml:space="preserve">
      </w:t>
      </w:r>
      <w:r>
        <w:rPr>
          <w:rFonts w:ascii="Times New Roman"/>
          <w:b/>
          <w:i w:val="false"/>
          <w:color w:val="000000"/>
          <w:sz w:val="28"/>
        </w:rPr>
        <w:t>1. Құқық белгілейтін құжаттар негізінде жер санаттары, жер учаскелерінің меншік иелері және жер пайдаланушылар бөлінісінде Тассай ауылдық округі аумағында жайылымдардың орналасу схемасы (картасы)</w:t>
      </w:r>
    </w:p>
    <w:bookmarkEnd w:id="2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4676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290"/>
    <w:p>
      <w:pPr>
        <w:spacing w:after="0"/>
        <w:ind w:left="0"/>
        <w:jc w:val="both"/>
      </w:pPr>
      <w:r>
        <w:rPr>
          <w:rFonts w:ascii="Times New Roman"/>
          <w:b w:val="false"/>
          <w:i w:val="false"/>
          <w:color w:val="000000"/>
          <w:sz w:val="28"/>
        </w:rPr>
        <w:t xml:space="preserve">
      </w:t>
      </w:r>
      <w:r>
        <w:rPr>
          <w:rFonts w:ascii="Times New Roman"/>
          <w:b/>
          <w:i w:val="false"/>
          <w:color w:val="000000"/>
          <w:sz w:val="28"/>
        </w:rPr>
        <w:t>2. Жеке ауланың ауыл шаруашылығы жануарларын жаю жөніндегі халықтың мұқтажына арналған жайылымдарды, оның ішінде жайылымдардың, оның ішінде жеке ауланың ауыл шаруашылығы жануарларын жаю жөніндегі халықтың мұқтажына арналған қоғамдық жайылымдардың шекаралары мен алаңдары көрсетілетін қоғамдық жайылымдарды белгілейтін Схема (карта)</w:t>
      </w:r>
    </w:p>
    <w:bookmarkEnd w:id="2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4930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291"/>
    <w:p>
      <w:pPr>
        <w:spacing w:after="0"/>
        <w:ind w:left="0"/>
        <w:jc w:val="both"/>
      </w:pPr>
      <w:r>
        <w:rPr>
          <w:rFonts w:ascii="Times New Roman"/>
          <w:b w:val="false"/>
          <w:i w:val="false"/>
          <w:color w:val="000000"/>
          <w:sz w:val="28"/>
        </w:rPr>
        <w:t xml:space="preserve">
      </w:t>
      </w:r>
      <w:r>
        <w:rPr>
          <w:rFonts w:ascii="Times New Roman"/>
          <w:b/>
          <w:i w:val="false"/>
          <w:color w:val="000000"/>
          <w:sz w:val="28"/>
        </w:rPr>
        <w:t>3. Жайылым айналымдарына ұсынылатын схемалары көрсетілген (карта)</w:t>
      </w:r>
    </w:p>
    <w:bookmarkEnd w:id="2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қамау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қамау көктем-жаз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қамау көктем-жаз-күз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қамау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демалу</w:t>
            </w:r>
          </w:p>
        </w:tc>
      </w:tr>
    </w:tbl>
    <w:p>
      <w:pPr>
        <w:spacing w:after="0"/>
        <w:ind w:left="0"/>
        <w:jc w:val="both"/>
      </w:pPr>
      <w:r>
        <w:rPr>
          <w:rFonts w:ascii="Times New Roman"/>
          <w:b w:val="false"/>
          <w:i w:val="false"/>
          <w:color w:val="000000"/>
          <w:sz w:val="28"/>
        </w:rPr>
        <w:t>
      ескерту: 1, 2, 3, 4 жылына қолданылатын қамаудың 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292"/>
    <w:p>
      <w:pPr>
        <w:spacing w:after="0"/>
        <w:ind w:left="0"/>
        <w:jc w:val="both"/>
      </w:pPr>
      <w:r>
        <w:rPr>
          <w:rFonts w:ascii="Times New Roman"/>
          <w:b w:val="false"/>
          <w:i w:val="false"/>
          <w:color w:val="000000"/>
          <w:sz w:val="28"/>
        </w:rPr>
        <w:t xml:space="preserve">
      </w:t>
      </w:r>
      <w:r>
        <w:rPr>
          <w:rFonts w:ascii="Times New Roman"/>
          <w:b/>
          <w:i w:val="false"/>
          <w:color w:val="000000"/>
          <w:sz w:val="28"/>
        </w:rPr>
        <w:t>4. Ауыл шаруашылығы жануарларын айдауға арналған сервитуттарды, мал айдау трассаларын және жайылымдық инфрақұрылымның өзге де объектілерін, сондай-ақ ауыл шаруашылығы жануарларын айдауға арналған сервитуттар, мал айдау трассалары, жайылымдық инфрақұрылым объектілері, мал қорымдарының (биометриялық шұңқырлардың) орналасқан жері көрсетілетін мал қорымдарын (биометриялық шұңқырларды) белгілейтін Схема (карта)</w:t>
      </w:r>
    </w:p>
    <w:bookmarkEnd w:id="2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293"/>
    <w:p>
      <w:pPr>
        <w:spacing w:after="0"/>
        <w:ind w:left="0"/>
        <w:jc w:val="both"/>
      </w:pPr>
      <w:r>
        <w:rPr>
          <w:rFonts w:ascii="Times New Roman"/>
          <w:b w:val="false"/>
          <w:i w:val="false"/>
          <w:color w:val="000000"/>
          <w:sz w:val="28"/>
        </w:rPr>
        <w:t xml:space="preserve">
      </w:t>
      </w:r>
      <w:r>
        <w:rPr>
          <w:rFonts w:ascii="Times New Roman"/>
          <w:b/>
          <w:i w:val="false"/>
          <w:color w:val="000000"/>
          <w:sz w:val="28"/>
        </w:rPr>
        <w:t>5. Жайылым пайдаланушыларға жер пайдалануға берілуі мүмкін жайылымдарды белгілейтін Схема (карта)</w:t>
      </w:r>
    </w:p>
    <w:bookmarkEnd w:id="2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294"/>
    <w:p>
      <w:pPr>
        <w:spacing w:after="0"/>
        <w:ind w:left="0"/>
        <w:jc w:val="both"/>
      </w:pPr>
      <w:r>
        <w:rPr>
          <w:rFonts w:ascii="Times New Roman"/>
          <w:b w:val="false"/>
          <w:i w:val="false"/>
          <w:color w:val="000000"/>
          <w:sz w:val="28"/>
        </w:rPr>
        <w:t xml:space="preserve">
      </w:t>
      </w:r>
      <w:r>
        <w:rPr>
          <w:rFonts w:ascii="Times New Roman"/>
          <w:b/>
          <w:i w:val="false"/>
          <w:color w:val="000000"/>
          <w:sz w:val="28"/>
        </w:rPr>
        <w:t>6. Жайылым пайдаланушылардың су тұтыну нормасына сәйкес жасалған су көздеріне (көлдерге, өзендерге, тоғандарға, апандарға, суару немесе суландыру арналарына, құбырлы немесе шахта құдықтарына) қол жеткізу схемасы</w:t>
      </w:r>
    </w:p>
    <w:bookmarkEnd w:id="2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4041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295"/>
    <w:p>
      <w:pPr>
        <w:spacing w:after="0"/>
        <w:ind w:left="0"/>
        <w:jc w:val="both"/>
      </w:pPr>
      <w:r>
        <w:rPr>
          <w:rFonts w:ascii="Times New Roman"/>
          <w:b w:val="false"/>
          <w:i w:val="false"/>
          <w:color w:val="000000"/>
          <w:sz w:val="28"/>
        </w:rPr>
        <w:t xml:space="preserve">
      </w:t>
      </w:r>
      <w:r>
        <w:rPr>
          <w:rFonts w:ascii="Times New Roman"/>
          <w:b/>
          <w:i w:val="false"/>
          <w:color w:val="000000"/>
          <w:sz w:val="28"/>
        </w:rPr>
        <w:t>7. Ауыл, ауылдық округ жанында орналасқан жайылымдармен қамтамасыз етілмеген жеке және (немесе) заңды тұлғалардың шалғайдағы жайылымдарында ауыл шаруашылығы жануарларының мал басын орналастыру схемасы</w:t>
      </w:r>
    </w:p>
    <w:bookmarkEnd w:id="2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 w:id="296"/>
    <w:p>
      <w:pPr>
        <w:spacing w:after="0"/>
        <w:ind w:left="0"/>
        <w:jc w:val="both"/>
      </w:pPr>
      <w:r>
        <w:rPr>
          <w:rFonts w:ascii="Times New Roman"/>
          <w:b w:val="false"/>
          <w:i w:val="false"/>
          <w:color w:val="000000"/>
          <w:sz w:val="28"/>
        </w:rPr>
        <w:t xml:space="preserve">
      </w:t>
      </w:r>
      <w:r>
        <w:rPr>
          <w:rFonts w:ascii="Times New Roman"/>
          <w:b/>
          <w:i w:val="false"/>
          <w:color w:val="000000"/>
          <w:sz w:val="28"/>
        </w:rPr>
        <w:t>8. Ауылда, ауылдық округ маңында орналасқан жайылымдармен қамтамасыз етілмеген жеке және (немесе) заңды тұлғалардың ауыл шаруашылығы жануарларының басы үшін ауылдық округтің ауылдық елді мекендері арасында жайылымдарды қайта бөлу схемасы</w:t>
      </w:r>
    </w:p>
    <w:bookmarkEnd w:id="2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