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0eca" w14:textId="e7f0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2025-2029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Хромтау аудандық мәслихатының 2025 жылғы 20 тамыздағы № 356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ауданы бойынша 2025-2029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 қосымша</w:t>
            </w:r>
          </w:p>
        </w:tc>
      </w:tr>
    </w:tbl>
    <w:bookmarkStart w:name="z6" w:id="3"/>
    <w:p>
      <w:pPr>
        <w:spacing w:after="0"/>
        <w:ind w:left="0"/>
        <w:jc w:val="left"/>
      </w:pPr>
      <w:r>
        <w:rPr>
          <w:rFonts w:ascii="Times New Roman"/>
          <w:b/>
          <w:i w:val="false"/>
          <w:color w:val="000000"/>
        </w:rPr>
        <w:t xml:space="preserve"> Абай ауылдық округінде жайылымдарды басқару және оларды пайдалану жөніндегі 2025-2029 жылдарға арналған жоспар</w:t>
      </w:r>
    </w:p>
    <w:bookmarkEnd w:id="3"/>
    <w:bookmarkStart w:name="z7" w:id="4"/>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bookmarkEnd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9" w:id="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5"/>
    <w:bookmarkStart w:name="z10" w:id="6"/>
    <w:p>
      <w:pPr>
        <w:spacing w:after="0"/>
        <w:ind w:left="0"/>
        <w:jc w:val="both"/>
      </w:pPr>
      <w:r>
        <w:rPr>
          <w:rFonts w:ascii="Times New Roman"/>
          <w:b w:val="false"/>
          <w:i w:val="false"/>
          <w:color w:val="000000"/>
          <w:sz w:val="28"/>
        </w:rPr>
        <w:t>
      1-кесте. Абай ауылдық округінің жер санаттары бойынша жайылымдарды бөлу, гектар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bl>
    <w:p>
      <w:pPr>
        <w:spacing w:after="0"/>
        <w:ind w:left="0"/>
        <w:jc w:val="both"/>
      </w:pPr>
      <w:r>
        <w:rPr>
          <w:rFonts w:ascii="Times New Roman"/>
          <w:b w:val="false"/>
          <w:i w:val="false"/>
          <w:color w:val="000000"/>
          <w:sz w:val="28"/>
        </w:rPr>
        <w:t>
      Әкімшілік-аумақтық бөлініс бойынша Абай ауылдық округінде 2 ауылдық елді мекен бар. Абай ауылдық округі аумағының жалпы ауданы 99 230 гектар. Санаттар бойынша жерлер: ауыл шаруашылығы мақсатындағы жерлер – 84 779 гектар; елді мекендердің жерлері – 14 451 гектар болып бөлінеді. Ерекше қорғалатын табиғи аумақтардың, орман қорының, су қорының жерлері, қоры жоқ.</w:t>
      </w:r>
    </w:p>
    <w:bookmarkStart w:name="z11" w:id="7"/>
    <w:p>
      <w:pPr>
        <w:spacing w:after="0"/>
        <w:ind w:left="0"/>
        <w:jc w:val="both"/>
      </w:pPr>
      <w:r>
        <w:rPr>
          <w:rFonts w:ascii="Times New Roman"/>
          <w:b w:val="false"/>
          <w:i w:val="false"/>
          <w:color w:val="000000"/>
          <w:sz w:val="28"/>
        </w:rPr>
        <w:t>
      2-кесте. Елді мекеннің жайылымдарын бөлу, гектар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Тассай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p>
            <w:pPr>
              <w:spacing w:after="20"/>
              <w:ind w:left="20"/>
              <w:jc w:val="both"/>
            </w:pPr>
            <w:r>
              <w:rPr>
                <w:rFonts w:ascii="Times New Roman"/>
                <w:b w:val="false"/>
                <w:i w:val="false"/>
                <w:color w:val="000000"/>
                <w:sz w:val="20"/>
              </w:rPr>
              <w:t>
7659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Абай ауылдық округінің аумағында шалғайдағы, маусымдық, аридтік және екпе жайылымдар жоқ. Округте 31 шаруа қожалығы жұмыс істейді, оларға 36 856,148 гектар жайылым бекітілген.</w:t>
      </w:r>
    </w:p>
    <w:bookmarkStart w:name="z12" w:id="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Лэнд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Лэнд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Лэнд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и 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660908301576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750810300546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Көкіұлы"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481103300170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460601402490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640919301969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130364024262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"Мысжан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"Мысжан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760817300881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550512400955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551201400342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36 856,148</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мал-418; қой мен ешкі – 686 және жылқы-38 бас.</w:t>
      </w:r>
    </w:p>
    <w:p>
      <w:pPr>
        <w:spacing w:after="0"/>
        <w:ind w:left="0"/>
        <w:jc w:val="both"/>
      </w:pPr>
      <w:r>
        <w:rPr>
          <w:rFonts w:ascii="Times New Roman"/>
          <w:b w:val="false"/>
          <w:i w:val="false"/>
          <w:color w:val="000000"/>
          <w:sz w:val="28"/>
        </w:rPr>
        <w:t>
      Абай ауылында: ірі қара мал – 316; қой мен ешкі – 584, жылқы - 31 бас.</w:t>
      </w:r>
    </w:p>
    <w:p>
      <w:pPr>
        <w:spacing w:after="0"/>
        <w:ind w:left="0"/>
        <w:jc w:val="both"/>
      </w:pPr>
      <w:r>
        <w:rPr>
          <w:rFonts w:ascii="Times New Roman"/>
          <w:b w:val="false"/>
          <w:i w:val="false"/>
          <w:color w:val="000000"/>
          <w:sz w:val="28"/>
        </w:rPr>
        <w:t>
      Тассай ауылында: ірі қара мал – 122; қой мен ешкі – 102, жылқы - 7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3" w:id="9"/>
    <w:p>
      <w:pPr>
        <w:spacing w:after="0"/>
        <w:ind w:left="0"/>
        <w:jc w:val="both"/>
      </w:pPr>
      <w:r>
        <w:rPr>
          <w:rFonts w:ascii="Times New Roman"/>
          <w:b w:val="false"/>
          <w:i w:val="false"/>
          <w:color w:val="000000"/>
          <w:sz w:val="28"/>
        </w:rPr>
        <w:t>
      4-кесте. Жайылымдарды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4720,8 га қажет.</w:t>
      </w:r>
    </w:p>
    <w:p>
      <w:pPr>
        <w:spacing w:after="0"/>
        <w:ind w:left="0"/>
        <w:jc w:val="both"/>
      </w:pPr>
      <w:r>
        <w:rPr>
          <w:rFonts w:ascii="Times New Roman"/>
          <w:b w:val="false"/>
          <w:i w:val="false"/>
          <w:color w:val="000000"/>
          <w:sz w:val="28"/>
        </w:rPr>
        <w:t>
      Ірі қара мал – 418; қой мен ешкі - 686 және жылқы – 38 бас Қоғамдық жайылымдарда жайылады, ауданы 14451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Абай ауылдық округінің қоғамдық жайылым алаңы жайылатын малға жайылымдық жемге деген қажеттілікті қамтамасыз етеді. Абай елді мекенінде жайылымдардың тапшылығы туындамайды.</w:t>
      </w:r>
    </w:p>
    <w:bookmarkStart w:name="z14" w:id="10"/>
    <w:p>
      <w:pPr>
        <w:spacing w:after="0"/>
        <w:ind w:left="0"/>
        <w:jc w:val="both"/>
      </w:pPr>
      <w:r>
        <w:rPr>
          <w:rFonts w:ascii="Times New Roman"/>
          <w:b w:val="false"/>
          <w:i w:val="false"/>
          <w:color w:val="000000"/>
          <w:sz w:val="28"/>
        </w:rPr>
        <w:t>
      5-кесте. Қажетті қосымша жайылымдар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6" w:id="11"/>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Абай - Қазақстанның Ақтөбе облысы Хромтау ауданындағы ауыл. Абай ауылдық округінің әкімшілік орталығы. Хромтау қаласының орталығынан батыс қарай 15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 бір мал қорымы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8" w:id="1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0" w:id="13"/>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030660005195/ 370427400480/ 900515451346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810810300548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590810301052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660908301576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690403301813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090464022091/ 601208302342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200964036947/ 930612301485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"Есет-Көкіұлы"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481103300170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030660003892/ 631025401460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Жолдасов М.М.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871105301170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460601402490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640919301969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130364024262/ 540721301098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"Мысжан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580423400075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600826300214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760817300881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100664012978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550512400955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090564004443/ 740727301788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690115300205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551201400342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130364019573/ 870528300060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Умбеталина Назымгул/Артыгалина Молдир Даулетказиевна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Жанболат Амангалиевич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Шангытбаев Кабиден Умарович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Базаргалиев Урстембек Таубаевич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Жарменов Кулмырза Танирбергенович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Малсакбаев Нурлыбек Шайжанович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Бахитжан Улжабаевич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Ерлан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Жолдыгалий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Ләззат Серікбайқызы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Муратбек Мухиадинович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Кулушева Самига Ниязбековна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Жалашев Шынберген Жаксыгалиевич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Айтмамбетов Байзан Умерзакович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Кумысбике Сулименовна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Малсакбаев Нурболат Килибаевич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Бисембай Сабырадинович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Катира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Урунгулов Нурбек Баубекович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Владимер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Қозбағаров Жамбыл Лайықұлы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Уразбике Бакитовна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Абденов Амансерик Закарьянович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Талгат Тулепович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Рыскельдин Айманат Толыбаевич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Кенесарина Кулсара Кабакаевна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Канат Урзиматович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 w:id="14"/>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2" w:id="15"/>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4" w:id="16"/>
    <w:p>
      <w:pPr>
        <w:spacing w:after="0"/>
        <w:ind w:left="0"/>
        <w:jc w:val="left"/>
      </w:pPr>
      <w:r>
        <w:rPr>
          <w:rFonts w:ascii="Times New Roman"/>
          <w:b/>
          <w:i w:val="false"/>
          <w:color w:val="000000"/>
        </w:rPr>
        <w:t xml:space="preserve"> Ұсынылатын жайылым айналымдарының схемалары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Жазғы жайылымдар </w:t>
      </w:r>
      <w:r>
        <w:rPr>
          <w:rFonts w:ascii="Times New Roman"/>
          <w:b w:val="false"/>
          <w:i w:val="false"/>
          <w:color w:val="000000"/>
          <w:sz w:val="28"/>
        </w:rPr>
        <w:t>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Абай елді мекенінде жайылымдардың тапшылығы туындамайды.</w:t>
      </w:r>
    </w:p>
    <w:bookmarkStart w:name="z272" w:id="17"/>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Абай ауылдық округі аумағында жайылымдардың орналасу схемасы (картасы)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00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18"/>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19"/>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0"/>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659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659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1"/>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2"/>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3"/>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2 қосымша</w:t>
            </w:r>
          </w:p>
        </w:tc>
      </w:tr>
    </w:tbl>
    <w:bookmarkStart w:name="z26" w:id="24"/>
    <w:p>
      <w:pPr>
        <w:spacing w:after="0"/>
        <w:ind w:left="0"/>
        <w:jc w:val="left"/>
      </w:pPr>
      <w:r>
        <w:rPr>
          <w:rFonts w:ascii="Times New Roman"/>
          <w:b/>
          <w:i w:val="false"/>
          <w:color w:val="000000"/>
        </w:rPr>
        <w:t xml:space="preserve"> Ақжар ауылдық округінде жайылымдарды басқару және оларды пайдалану жөніндегі 2025-2029 жылдарға арналған жоспар</w:t>
      </w:r>
    </w:p>
    <w:bookmarkEnd w:id="24"/>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28" w:id="2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25"/>
    <w:bookmarkStart w:name="z29" w:id="26"/>
    <w:p>
      <w:pPr>
        <w:spacing w:after="0"/>
        <w:ind w:left="0"/>
        <w:jc w:val="both"/>
      </w:pPr>
      <w:r>
        <w:rPr>
          <w:rFonts w:ascii="Times New Roman"/>
          <w:b w:val="false"/>
          <w:i w:val="false"/>
          <w:color w:val="000000"/>
          <w:sz w:val="28"/>
        </w:rPr>
        <w:t>
      1-кесте. Ақжар ауылдық округінің жер санаттары бойынша жайылымдарды бөлу,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49409</w:t>
            </w:r>
          </w:p>
        </w:tc>
      </w:tr>
    </w:tbl>
    <w:p>
      <w:pPr>
        <w:spacing w:after="0"/>
        <w:ind w:left="0"/>
        <w:jc w:val="both"/>
      </w:pPr>
      <w:r>
        <w:rPr>
          <w:rFonts w:ascii="Times New Roman"/>
          <w:b w:val="false"/>
          <w:i w:val="false"/>
          <w:color w:val="000000"/>
          <w:sz w:val="28"/>
        </w:rPr>
        <w:t>
      Әкімшілік-аумақтық бөлініс бойынша Ақжар ауылдық округінде 2 ауылдық елді мекен бар. Ақжар ауылдық округі аумағының жалпы ауданы 49 409 гектар. Санаттар бойынша жерлер: ауыл шаруашылығы мақсатындағы жерлер – 41701 гектар; елді мекендердің жерлері – 7708 гектар болып бөлінеді. Ерекше қорғалатын табиғи аумақтардың, орман қорының, су қорының жерлері, қоры жоқ.</w:t>
      </w:r>
    </w:p>
    <w:bookmarkStart w:name="z30" w:id="27"/>
    <w:p>
      <w:pPr>
        <w:spacing w:after="0"/>
        <w:ind w:left="0"/>
        <w:jc w:val="both"/>
      </w:pPr>
      <w:r>
        <w:rPr>
          <w:rFonts w:ascii="Times New Roman"/>
          <w:b w:val="false"/>
          <w:i w:val="false"/>
          <w:color w:val="000000"/>
          <w:sz w:val="28"/>
        </w:rPr>
        <w:t>
      2-кесте. Елді мекеннің жайылымдарын бөлу, гектар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p>
            <w:pPr>
              <w:spacing w:after="20"/>
              <w:ind w:left="20"/>
              <w:jc w:val="both"/>
            </w:pPr>
            <w:r>
              <w:rPr>
                <w:rFonts w:ascii="Times New Roman"/>
                <w:b w:val="false"/>
                <w:i w:val="false"/>
                <w:color w:val="000000"/>
                <w:sz w:val="20"/>
              </w:rPr>
              <w:t>
Жазық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p>
            <w:pPr>
              <w:spacing w:after="20"/>
              <w:ind w:left="20"/>
              <w:jc w:val="both"/>
            </w:pPr>
            <w:r>
              <w:rPr>
                <w:rFonts w:ascii="Times New Roman"/>
                <w:b w:val="false"/>
                <w:i w:val="false"/>
                <w:color w:val="000000"/>
                <w:sz w:val="20"/>
              </w:rPr>
              <w:t>
696,5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Ақжар ауылдық округінің аумағында шалғайдағы, маусымдық, аридтік және екпе жайылымдар жоқ. Округте 31 шаруа қожалығы жұмыс істейді, оларға 36 856,148 гектар жайылым бекітілген.</w:t>
      </w:r>
    </w:p>
    <w:bookmarkStart w:name="z31" w:id="2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560624168411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"Геобазис"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"Геобазис"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"Геобазис"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"Геобазис"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870718164587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02-034-007-1632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050530300456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480907305346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"Шурави"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780910400201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790123450421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25 035,39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мал-1587 қой мен ешкі – 2905 және жылқы-205 бас.</w:t>
      </w:r>
    </w:p>
    <w:p>
      <w:pPr>
        <w:spacing w:after="0"/>
        <w:ind w:left="0"/>
        <w:jc w:val="both"/>
      </w:pPr>
      <w:r>
        <w:rPr>
          <w:rFonts w:ascii="Times New Roman"/>
          <w:b w:val="false"/>
          <w:i w:val="false"/>
          <w:color w:val="000000"/>
          <w:sz w:val="28"/>
        </w:rPr>
        <w:t>
      Ақжар ауылында: ірі қара мал – 1419; қой мен ешкі – 2454, жылқы - 186 бас.</w:t>
      </w:r>
    </w:p>
    <w:p>
      <w:pPr>
        <w:spacing w:after="0"/>
        <w:ind w:left="0"/>
        <w:jc w:val="both"/>
      </w:pPr>
      <w:r>
        <w:rPr>
          <w:rFonts w:ascii="Times New Roman"/>
          <w:b w:val="false"/>
          <w:i w:val="false"/>
          <w:color w:val="000000"/>
          <w:sz w:val="28"/>
        </w:rPr>
        <w:t>
      Жазық ауылында: ірі қара мал – 168; қой мен ешкі – 451, жылқы - 19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32" w:id="29"/>
    <w:p>
      <w:pPr>
        <w:spacing w:after="0"/>
        <w:ind w:left="0"/>
        <w:jc w:val="both"/>
      </w:pPr>
      <w:r>
        <w:rPr>
          <w:rFonts w:ascii="Times New Roman"/>
          <w:b w:val="false"/>
          <w:i w:val="false"/>
          <w:color w:val="000000"/>
          <w:sz w:val="28"/>
        </w:rPr>
        <w:t>
      4-кесте. Жайылымдарды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21095,6 га қажет.</w:t>
      </w:r>
    </w:p>
    <w:p>
      <w:pPr>
        <w:spacing w:after="0"/>
        <w:ind w:left="0"/>
        <w:jc w:val="both"/>
      </w:pPr>
      <w:r>
        <w:rPr>
          <w:rFonts w:ascii="Times New Roman"/>
          <w:b w:val="false"/>
          <w:i w:val="false"/>
          <w:color w:val="000000"/>
          <w:sz w:val="28"/>
        </w:rPr>
        <w:t>
      Ірі қара мал –1587; қой мен ешкі - 2905 және жылқы – 205 бас Қоғамдық жайылымдарда жайылады, ауданы 7708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Алайда, Ақжар елді мекенінде жайылымдардың тапшылығы 13387,6 га құрады, осыған байланысты жайылымдық аумақтарды елді мекендер арасында қайта бөлуді қарастыру қажет.</w:t>
      </w:r>
    </w:p>
    <w:bookmarkStart w:name="z33" w:id="30"/>
    <w:p>
      <w:pPr>
        <w:spacing w:after="0"/>
        <w:ind w:left="0"/>
        <w:jc w:val="both"/>
      </w:pPr>
      <w:r>
        <w:rPr>
          <w:rFonts w:ascii="Times New Roman"/>
          <w:b w:val="false"/>
          <w:i w:val="false"/>
          <w:color w:val="000000"/>
          <w:sz w:val="28"/>
        </w:rPr>
        <w:t>
      5-кесте. Қажетті қосымша жайылымдар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35" w:id="31"/>
    <w:p>
      <w:pPr>
        <w:spacing w:after="0"/>
        <w:ind w:left="0"/>
        <w:jc w:val="left"/>
      </w:pPr>
      <w:r>
        <w:rPr>
          <w:rFonts w:ascii="Times New Roman"/>
          <w:b/>
          <w:i w:val="false"/>
          <w:color w:val="000000"/>
        </w:rPr>
        <w:t xml:space="preserve"> Жайылымдарды геоботаникалық зерттеп-қарау мәліметтері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Ақжар - Қазақстанның Ақтөбе облысы Хромтау ауданындағы ауыл. Ақжар ауылдық округінің әкімшілік орталығы. Хромтау қаласының орталығынан батысқа қарай 40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37" w:id="3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39" w:id="33"/>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130364010897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560624168411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850628751235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540115302043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480907305346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120240558971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242980565333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110823345128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740430350987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"Шурави"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780910400201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790123450421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Искулов Орынбасар Мухтарович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Суиналин Тлектес Суйналинович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Джубаназаров Ернар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Бакыт Умирсерикович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Ишниязов Зейнулла Билялович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Жаншуаков Нурлан Отарович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Ардақ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Нагашибай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Акимниязов Кайдауыл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Задыгерей Нурмагамбетович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Нурхан Тлепович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Утянов Аслан Бидаулетович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Ержан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Талғат Орынтаевич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Кулмашев Руслан Базарбаевич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Башеев Кеулимжай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Искулова Амина Сайлауовна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34"/>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1" w:id="35"/>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43" w:id="36"/>
    <w:p>
      <w:pPr>
        <w:spacing w:after="0"/>
        <w:ind w:left="0"/>
        <w:jc w:val="left"/>
      </w:pPr>
      <w:r>
        <w:rPr>
          <w:rFonts w:ascii="Times New Roman"/>
          <w:b/>
          <w:i w:val="false"/>
          <w:color w:val="000000"/>
        </w:rPr>
        <w:t xml:space="preserve"> Ұсынылатын жайылым айналымдарының схемалары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xml:space="preserve">
      сүтті сиырлар-55; </w:t>
      </w:r>
    </w:p>
    <w:p>
      <w:pPr>
        <w:spacing w:after="0"/>
        <w:ind w:left="0"/>
        <w:jc w:val="both"/>
      </w:pPr>
      <w:r>
        <w:rPr>
          <w:rFonts w:ascii="Times New Roman"/>
          <w:b w:val="false"/>
          <w:i w:val="false"/>
          <w:color w:val="000000"/>
          <w:sz w:val="28"/>
        </w:rPr>
        <w:t xml:space="preserve">
      қысыр сиырлар-50; </w:t>
      </w:r>
    </w:p>
    <w:p>
      <w:pPr>
        <w:spacing w:after="0"/>
        <w:ind w:left="0"/>
        <w:jc w:val="both"/>
      </w:pPr>
      <w:r>
        <w:rPr>
          <w:rFonts w:ascii="Times New Roman"/>
          <w:b w:val="false"/>
          <w:i w:val="false"/>
          <w:color w:val="000000"/>
          <w:sz w:val="28"/>
        </w:rPr>
        <w:t xml:space="preserve">
      2 жасқа дейінгі нетели-30; </w:t>
      </w:r>
    </w:p>
    <w:p>
      <w:pPr>
        <w:spacing w:after="0"/>
        <w:ind w:left="0"/>
        <w:jc w:val="both"/>
      </w:pPr>
      <w:r>
        <w:rPr>
          <w:rFonts w:ascii="Times New Roman"/>
          <w:b w:val="false"/>
          <w:i w:val="false"/>
          <w:color w:val="000000"/>
          <w:sz w:val="28"/>
        </w:rPr>
        <w:t xml:space="preserve">
      6 айға дейінгі бұзаулар-20; </w:t>
      </w:r>
    </w:p>
    <w:p>
      <w:pPr>
        <w:spacing w:after="0"/>
        <w:ind w:left="0"/>
        <w:jc w:val="both"/>
      </w:pPr>
      <w:r>
        <w:rPr>
          <w:rFonts w:ascii="Times New Roman"/>
          <w:b w:val="false"/>
          <w:i w:val="false"/>
          <w:color w:val="000000"/>
          <w:sz w:val="28"/>
        </w:rPr>
        <w:t xml:space="preserve">
      жатырды емізбейтін жұмысшы жылқылар-50; </w:t>
      </w:r>
    </w:p>
    <w:p>
      <w:pPr>
        <w:spacing w:after="0"/>
        <w:ind w:left="0"/>
        <w:jc w:val="both"/>
      </w:pPr>
      <w:r>
        <w:rPr>
          <w:rFonts w:ascii="Times New Roman"/>
          <w:b w:val="false"/>
          <w:i w:val="false"/>
          <w:color w:val="000000"/>
          <w:sz w:val="28"/>
        </w:rPr>
        <w:t xml:space="preserve">
      асыл тұқымды жылқылар, емізетін жатырлар-50; </w:t>
      </w:r>
    </w:p>
    <w:p>
      <w:pPr>
        <w:spacing w:after="0"/>
        <w:ind w:left="0"/>
        <w:jc w:val="both"/>
      </w:pPr>
      <w:r>
        <w:rPr>
          <w:rFonts w:ascii="Times New Roman"/>
          <w:b w:val="false"/>
          <w:i w:val="false"/>
          <w:color w:val="000000"/>
          <w:sz w:val="28"/>
        </w:rPr>
        <w:t xml:space="preserve">
      1,5 жасқа дейінгі құлындар-40; </w:t>
      </w:r>
    </w:p>
    <w:p>
      <w:pPr>
        <w:spacing w:after="0"/>
        <w:ind w:left="0"/>
        <w:jc w:val="both"/>
      </w:pPr>
      <w:r>
        <w:rPr>
          <w:rFonts w:ascii="Times New Roman"/>
          <w:b w:val="false"/>
          <w:i w:val="false"/>
          <w:color w:val="000000"/>
          <w:sz w:val="28"/>
        </w:rPr>
        <w:t xml:space="preserve">
      7 айға дейінгі құлындар – 10; </w:t>
      </w:r>
    </w:p>
    <w:p>
      <w:pPr>
        <w:spacing w:after="0"/>
        <w:ind w:left="0"/>
        <w:jc w:val="both"/>
      </w:pPr>
      <w:r>
        <w:rPr>
          <w:rFonts w:ascii="Times New Roman"/>
          <w:b w:val="false"/>
          <w:i w:val="false"/>
          <w:color w:val="000000"/>
          <w:sz w:val="28"/>
        </w:rPr>
        <w:t xml:space="preserve">
      ересек қой-8; </w:t>
      </w:r>
    </w:p>
    <w:p>
      <w:pPr>
        <w:spacing w:after="0"/>
        <w:ind w:left="0"/>
        <w:jc w:val="both"/>
      </w:pPr>
      <w:r>
        <w:rPr>
          <w:rFonts w:ascii="Times New Roman"/>
          <w:b w:val="false"/>
          <w:i w:val="false"/>
          <w:color w:val="000000"/>
          <w:sz w:val="28"/>
        </w:rPr>
        <w:t xml:space="preserve">
      1 жасқа дейінгі жас қой-3. </w:t>
      </w:r>
    </w:p>
    <w:p>
      <w:pPr>
        <w:spacing w:after="0"/>
        <w:ind w:left="0"/>
        <w:jc w:val="both"/>
      </w:pPr>
      <w:r>
        <w:rPr>
          <w:rFonts w:ascii="Times New Roman"/>
          <w:b w:val="false"/>
          <w:i w:val="false"/>
          <w:color w:val="000000"/>
          <w:sz w:val="28"/>
        </w:rPr>
        <w:t xml:space="preserve">
      Көктем және күз мезгілінде (1 бас малға тәулігіне литр): </w:t>
      </w:r>
    </w:p>
    <w:p>
      <w:pPr>
        <w:spacing w:after="0"/>
        <w:ind w:left="0"/>
        <w:jc w:val="both"/>
      </w:pPr>
      <w:r>
        <w:rPr>
          <w:rFonts w:ascii="Times New Roman"/>
          <w:b w:val="false"/>
          <w:i w:val="false"/>
          <w:color w:val="000000"/>
          <w:sz w:val="28"/>
        </w:rPr>
        <w:t xml:space="preserve">
      сүтті сиырлар-45; </w:t>
      </w:r>
    </w:p>
    <w:p>
      <w:pPr>
        <w:spacing w:after="0"/>
        <w:ind w:left="0"/>
        <w:jc w:val="both"/>
      </w:pPr>
      <w:r>
        <w:rPr>
          <w:rFonts w:ascii="Times New Roman"/>
          <w:b w:val="false"/>
          <w:i w:val="false"/>
          <w:color w:val="000000"/>
          <w:sz w:val="28"/>
        </w:rPr>
        <w:t xml:space="preserve">
      қысыр сиырлар-40; </w:t>
      </w:r>
    </w:p>
    <w:p>
      <w:pPr>
        <w:spacing w:after="0"/>
        <w:ind w:left="0"/>
        <w:jc w:val="both"/>
      </w:pPr>
      <w:r>
        <w:rPr>
          <w:rFonts w:ascii="Times New Roman"/>
          <w:b w:val="false"/>
          <w:i w:val="false"/>
          <w:color w:val="000000"/>
          <w:sz w:val="28"/>
        </w:rPr>
        <w:t xml:space="preserve">
      2 жасқа дейінгі баспақтар-30;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жылқылар-40; </w:t>
      </w:r>
    </w:p>
    <w:p>
      <w:pPr>
        <w:spacing w:after="0"/>
        <w:ind w:left="0"/>
        <w:jc w:val="both"/>
      </w:pPr>
      <w:r>
        <w:rPr>
          <w:rFonts w:ascii="Times New Roman"/>
          <w:b w:val="false"/>
          <w:i w:val="false"/>
          <w:color w:val="000000"/>
          <w:sz w:val="28"/>
        </w:rPr>
        <w:t xml:space="preserve">
      асыл тұқымды жылқылар, </w:t>
      </w:r>
    </w:p>
    <w:p>
      <w:pPr>
        <w:spacing w:after="0"/>
        <w:ind w:left="0"/>
        <w:jc w:val="both"/>
      </w:pPr>
      <w:r>
        <w:rPr>
          <w:rFonts w:ascii="Times New Roman"/>
          <w:b w:val="false"/>
          <w:i w:val="false"/>
          <w:color w:val="000000"/>
          <w:sz w:val="28"/>
        </w:rPr>
        <w:t xml:space="preserve">
      емізетін жатырлар-40; </w:t>
      </w:r>
    </w:p>
    <w:p>
      <w:pPr>
        <w:spacing w:after="0"/>
        <w:ind w:left="0"/>
        <w:jc w:val="both"/>
      </w:pPr>
      <w:r>
        <w:rPr>
          <w:rFonts w:ascii="Times New Roman"/>
          <w:b w:val="false"/>
          <w:i w:val="false"/>
          <w:color w:val="000000"/>
          <w:sz w:val="28"/>
        </w:rPr>
        <w:t xml:space="preserve">
      1,5 жасқа дейінгі құлындар-30; </w:t>
      </w:r>
    </w:p>
    <w:p>
      <w:pPr>
        <w:spacing w:after="0"/>
        <w:ind w:left="0"/>
        <w:jc w:val="both"/>
      </w:pPr>
      <w:r>
        <w:rPr>
          <w:rFonts w:ascii="Times New Roman"/>
          <w:b w:val="false"/>
          <w:i w:val="false"/>
          <w:color w:val="000000"/>
          <w:sz w:val="28"/>
        </w:rPr>
        <w:t xml:space="preserve">
      7 айға дейінгі құлындар-6; </w:t>
      </w:r>
    </w:p>
    <w:p>
      <w:pPr>
        <w:spacing w:after="0"/>
        <w:ind w:left="0"/>
        <w:jc w:val="both"/>
      </w:pPr>
      <w:r>
        <w:rPr>
          <w:rFonts w:ascii="Times New Roman"/>
          <w:b w:val="false"/>
          <w:i w:val="false"/>
          <w:color w:val="000000"/>
          <w:sz w:val="28"/>
        </w:rPr>
        <w:t xml:space="preserve">
      ересек қойлар-5. </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xml:space="preserve">
       сүтті сиырлар-35; </w:t>
      </w:r>
    </w:p>
    <w:p>
      <w:pPr>
        <w:spacing w:after="0"/>
        <w:ind w:left="0"/>
        <w:jc w:val="both"/>
      </w:pPr>
      <w:r>
        <w:rPr>
          <w:rFonts w:ascii="Times New Roman"/>
          <w:b w:val="false"/>
          <w:i w:val="false"/>
          <w:color w:val="000000"/>
          <w:sz w:val="28"/>
        </w:rPr>
        <w:t xml:space="preserve">
      қысыр сиырлар-30; </w:t>
      </w:r>
    </w:p>
    <w:p>
      <w:pPr>
        <w:spacing w:after="0"/>
        <w:ind w:left="0"/>
        <w:jc w:val="both"/>
      </w:pPr>
      <w:r>
        <w:rPr>
          <w:rFonts w:ascii="Times New Roman"/>
          <w:b w:val="false"/>
          <w:i w:val="false"/>
          <w:color w:val="000000"/>
          <w:sz w:val="28"/>
        </w:rPr>
        <w:t xml:space="preserve">
      2 жасқа дейінгі баспақтар-25;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жылқылар-30; </w:t>
      </w:r>
    </w:p>
    <w:p>
      <w:pPr>
        <w:spacing w:after="0"/>
        <w:ind w:left="0"/>
        <w:jc w:val="both"/>
      </w:pPr>
      <w:r>
        <w:rPr>
          <w:rFonts w:ascii="Times New Roman"/>
          <w:b w:val="false"/>
          <w:i w:val="false"/>
          <w:color w:val="000000"/>
          <w:sz w:val="28"/>
        </w:rPr>
        <w:t xml:space="preserve">
      асыл тұқымды жылқылар, емізетін жатырлар-30; </w:t>
      </w:r>
    </w:p>
    <w:p>
      <w:pPr>
        <w:spacing w:after="0"/>
        <w:ind w:left="0"/>
        <w:jc w:val="both"/>
      </w:pPr>
      <w:r>
        <w:rPr>
          <w:rFonts w:ascii="Times New Roman"/>
          <w:b w:val="false"/>
          <w:i w:val="false"/>
          <w:color w:val="000000"/>
          <w:sz w:val="28"/>
        </w:rPr>
        <w:t xml:space="preserve">
      1,5 жасқа дейінгі құлындар – 20; </w:t>
      </w:r>
    </w:p>
    <w:p>
      <w:pPr>
        <w:spacing w:after="0"/>
        <w:ind w:left="0"/>
        <w:jc w:val="both"/>
      </w:pPr>
      <w:r>
        <w:rPr>
          <w:rFonts w:ascii="Times New Roman"/>
          <w:b w:val="false"/>
          <w:i w:val="false"/>
          <w:color w:val="000000"/>
          <w:sz w:val="28"/>
        </w:rPr>
        <w:t xml:space="preserve">
      ересек қойлар-3.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Абай елді мекенінде жайылымдардың тапшылығы туындамайды.</w:t>
      </w:r>
    </w:p>
    <w:bookmarkStart w:name="z280" w:id="37"/>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Ақжар ауылдық округі аумағында жайылымдардың орналасу схемасы (картасы)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38"/>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39"/>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898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40"/>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073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41"/>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533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42"/>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43"/>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44"/>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3 қосымша</w:t>
            </w:r>
          </w:p>
        </w:tc>
      </w:tr>
    </w:tbl>
    <w:bookmarkStart w:name="z45" w:id="45"/>
    <w:p>
      <w:pPr>
        <w:spacing w:after="0"/>
        <w:ind w:left="0"/>
        <w:jc w:val="left"/>
      </w:pPr>
      <w:r>
        <w:rPr>
          <w:rFonts w:ascii="Times New Roman"/>
          <w:b/>
          <w:i w:val="false"/>
          <w:color w:val="000000"/>
        </w:rPr>
        <w:t xml:space="preserve"> Аққұдық ауылы бойынша жайылымдарды басқару және оларды пайдалану жөніндегі 2025-2029 жылдарға арналған жоспар</w:t>
      </w:r>
    </w:p>
    <w:bookmarkEnd w:id="45"/>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Аққұдық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47" w:id="46"/>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6"/>
    <w:bookmarkStart w:name="z48" w:id="47"/>
    <w:p>
      <w:pPr>
        <w:spacing w:after="0"/>
        <w:ind w:left="0"/>
        <w:jc w:val="both"/>
      </w:pPr>
      <w:r>
        <w:rPr>
          <w:rFonts w:ascii="Times New Roman"/>
          <w:b w:val="false"/>
          <w:i w:val="false"/>
          <w:color w:val="000000"/>
          <w:sz w:val="28"/>
        </w:rPr>
        <w:t>
      1-кесте. Аққұдық ауылының жер санаттары бойынша жайылымдарды бөлу, гектар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w:t>
            </w:r>
          </w:p>
        </w:tc>
      </w:tr>
    </w:tbl>
    <w:p>
      <w:pPr>
        <w:spacing w:after="0"/>
        <w:ind w:left="0"/>
        <w:jc w:val="both"/>
      </w:pPr>
      <w:r>
        <w:rPr>
          <w:rFonts w:ascii="Times New Roman"/>
          <w:b w:val="false"/>
          <w:i w:val="false"/>
          <w:color w:val="000000"/>
          <w:sz w:val="28"/>
        </w:rPr>
        <w:t>
      Әкімшілік-аумақтық бөлініс бойынша Аққұдық ауылында 1 ауылдық елді мекен бар. Аққұдық ауылы аумағының жалпы ауданы 77 266 гектар. Санаттар бойынша жерлер: ауыл шаруашылығы мақсатындағы жерлер – 65 180 гектар; елді мекендердің жерлері – 12086 гектар болып бөлінеді. Ерекше қорғалатын табиғи аумақтардың, орман қорының, су қорының жерлері, қоры жоқ.</w:t>
      </w:r>
    </w:p>
    <w:bookmarkStart w:name="z49" w:id="48"/>
    <w:p>
      <w:pPr>
        <w:spacing w:after="0"/>
        <w:ind w:left="0"/>
        <w:jc w:val="both"/>
      </w:pPr>
      <w:r>
        <w:rPr>
          <w:rFonts w:ascii="Times New Roman"/>
          <w:b w:val="false"/>
          <w:i w:val="false"/>
          <w:color w:val="000000"/>
          <w:sz w:val="28"/>
        </w:rPr>
        <w:t>
      2-кесте. Елді мекеннің жайылымдарын бөлу, гектар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Аққұдық ауылы аумағында шалғайдағы, маусымдық, аридтік және екпе жайылымдар жоқ. Округте 11 шаруа қожалығы жұмыс істейді, оларға 12444,82 гектар жайылым бекітілген.</w:t>
      </w:r>
    </w:p>
    <w:bookmarkStart w:name="z50" w:id="4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жолдары"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711120301214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"Жамиля"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960602350975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860603355945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Нурсеисова 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02-034-024-096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880929350920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мал-713; қой мен ешкі – 646 және жылқы-208 бас.</w:t>
      </w:r>
    </w:p>
    <w:p>
      <w:pPr>
        <w:spacing w:after="0"/>
        <w:ind w:left="0"/>
        <w:jc w:val="both"/>
      </w:pPr>
      <w:r>
        <w:rPr>
          <w:rFonts w:ascii="Times New Roman"/>
          <w:b w:val="false"/>
          <w:i w:val="false"/>
          <w:color w:val="000000"/>
          <w:sz w:val="28"/>
        </w:rPr>
        <w:t>
      Аққұдық ауылында: ірі қара мал – 713; қой мен ешкі – 646, жылқы - 208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51" w:id="50"/>
    <w:p>
      <w:pPr>
        <w:spacing w:after="0"/>
        <w:ind w:left="0"/>
        <w:jc w:val="both"/>
      </w:pPr>
      <w:r>
        <w:rPr>
          <w:rFonts w:ascii="Times New Roman"/>
          <w:b w:val="false"/>
          <w:i w:val="false"/>
          <w:color w:val="000000"/>
          <w:sz w:val="28"/>
        </w:rPr>
        <w:t>
      4-кесте. Жайылымдарды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8206,3 га қажет.</w:t>
      </w:r>
    </w:p>
    <w:p>
      <w:pPr>
        <w:spacing w:after="0"/>
        <w:ind w:left="0"/>
        <w:jc w:val="both"/>
      </w:pPr>
      <w:r>
        <w:rPr>
          <w:rFonts w:ascii="Times New Roman"/>
          <w:b w:val="false"/>
          <w:i w:val="false"/>
          <w:color w:val="000000"/>
          <w:sz w:val="28"/>
        </w:rPr>
        <w:t>
      Ірі қара мал – 713; қой мен ешкі - 646 және жылқы – 208 бас Қоғамдық жайылымдарда жайылады, ауданы 12086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Аққұдық ауылдық округінің қоғамдық жайылым алаңы жайылатын малға жайылымдық жемге деген қажеттілікті қамтамасыз етеді. Аққұдық ауылы бойынша жайылымдық жерге қажеттілік туындамайды.</w:t>
      </w:r>
    </w:p>
    <w:bookmarkStart w:name="z52" w:id="51"/>
    <w:p>
      <w:pPr>
        <w:spacing w:after="0"/>
        <w:ind w:left="0"/>
        <w:jc w:val="both"/>
      </w:pPr>
      <w:r>
        <w:rPr>
          <w:rFonts w:ascii="Times New Roman"/>
          <w:b w:val="false"/>
          <w:i w:val="false"/>
          <w:color w:val="000000"/>
          <w:sz w:val="28"/>
        </w:rPr>
        <w:t>
      5-кесте. Қажетті қосымша жайылымдар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Аққұдық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54" w:id="52"/>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Селеулі-бетегелі-әртүрлі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 бетегелі – 60%</w:t>
            </w:r>
          </w:p>
          <w:p>
            <w:pPr>
              <w:spacing w:after="20"/>
              <w:ind w:left="20"/>
              <w:jc w:val="both"/>
            </w:pPr>
            <w:r>
              <w:rPr>
                <w:rFonts w:ascii="Times New Roman"/>
                <w:b w:val="false"/>
                <w:i w:val="false"/>
                <w:color w:val="000000"/>
                <w:sz w:val="20"/>
              </w:rPr>
              <w:t>
Әртүрлі шөптер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Аққұдық - Қазақстанның Ақтөбе облысы Хромтау ауданындағы ауыл. Аққұдық ауылдық округінің әкімшілік орталығы. Хромтау қаласының орталығынан солтүстік бастысқа қарай қарай 70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Аққұдық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56" w:id="53"/>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Аққұдық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58" w:id="54"/>
    <w:p>
      <w:pPr>
        <w:spacing w:after="0"/>
        <w:ind w:left="0"/>
        <w:jc w:val="both"/>
      </w:pPr>
      <w:r>
        <w:rPr>
          <w:rFonts w:ascii="Times New Roman"/>
          <w:b w:val="false"/>
          <w:i w:val="false"/>
          <w:color w:val="000000"/>
          <w:sz w:val="28"/>
        </w:rPr>
        <w:t>
      1 – кесте. Ауыл шаруашылығы жануарларының иелерін көрсете отырып, олардың саны туралы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810107302146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670820401020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жолдары"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200364008345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800305403096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630601301006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900512302434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920401400951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711120301214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960602350975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210164012437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141064024682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880929350920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Орынбай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Жолмухамбетова Базаркул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Изекешов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Даулетьярова Гулмира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Жаслан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Жаналина Акмарал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Суйналин Жансерик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Сарсеков Досымбек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55"/>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0" w:id="56"/>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Аққұдық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62" w:id="57"/>
    <w:p>
      <w:pPr>
        <w:spacing w:after="0"/>
        <w:ind w:left="0"/>
        <w:jc w:val="left"/>
      </w:pPr>
      <w:r>
        <w:rPr>
          <w:rFonts w:ascii="Times New Roman"/>
          <w:b/>
          <w:i w:val="false"/>
          <w:color w:val="000000"/>
        </w:rPr>
        <w:t xml:space="preserve"> Ұсынылатын жайылым айналымдарының схемалары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xml:space="preserve">
      ересек қойлар-3. </w:t>
      </w:r>
      <w:r>
        <w:rPr>
          <w:rFonts w:ascii="Times New Roman"/>
          <w:b/>
          <w:i w:val="false"/>
          <w:color w:val="000000"/>
          <w:sz w:val="28"/>
        </w:rPr>
        <w:t xml:space="preserve">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w:t>
      </w:r>
      <w:r>
        <w:rPr>
          <w:rFonts w:ascii="Times New Roman"/>
          <w:b w:val="false"/>
          <w:i w:val="false"/>
          <w:color w:val="000000"/>
          <w:sz w:val="28"/>
        </w:rPr>
        <w:t>Аққұдық ауылы бойынша жайылымдық жерге қажеттілік туындамайды.</w:t>
      </w:r>
    </w:p>
    <w:bookmarkStart w:name="z288" w:id="58"/>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Аққұдық ауылдық округі аумағында жайылымдардың орналасу схемасы (картасы)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27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59"/>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548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60"/>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56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61"/>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62"/>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83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63"/>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326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64"/>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072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65"/>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851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4 қосымша</w:t>
            </w:r>
          </w:p>
        </w:tc>
      </w:tr>
    </w:tbl>
    <w:bookmarkStart w:name="z64" w:id="66"/>
    <w:p>
      <w:pPr>
        <w:spacing w:after="0"/>
        <w:ind w:left="0"/>
        <w:jc w:val="left"/>
      </w:pPr>
      <w:r>
        <w:rPr>
          <w:rFonts w:ascii="Times New Roman"/>
          <w:b/>
          <w:i w:val="false"/>
          <w:color w:val="000000"/>
        </w:rPr>
        <w:t xml:space="preserve"> Бөгетсай ауылдық округінде жайылымдарды басқару және оларды пайдалану жөніндегі 2025-2029 жылдарға арналған жоспар</w:t>
      </w:r>
    </w:p>
    <w:bookmarkEnd w:id="66"/>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Бөгетсай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66" w:id="67"/>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67"/>
    <w:bookmarkStart w:name="z67" w:id="68"/>
    <w:p>
      <w:pPr>
        <w:spacing w:after="0"/>
        <w:ind w:left="0"/>
        <w:jc w:val="both"/>
      </w:pPr>
      <w:r>
        <w:rPr>
          <w:rFonts w:ascii="Times New Roman"/>
          <w:b w:val="false"/>
          <w:i w:val="false"/>
          <w:color w:val="000000"/>
          <w:sz w:val="28"/>
        </w:rPr>
        <w:t>
      1-кесте. Бөгетсай ауылдық округінің жер санаттары бойынша жайылымдарды бөлу, гектар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w:t>
            </w:r>
          </w:p>
        </w:tc>
      </w:tr>
    </w:tbl>
    <w:p>
      <w:pPr>
        <w:spacing w:after="0"/>
        <w:ind w:left="0"/>
        <w:jc w:val="both"/>
      </w:pPr>
      <w:r>
        <w:rPr>
          <w:rFonts w:ascii="Times New Roman"/>
          <w:b w:val="false"/>
          <w:i w:val="false"/>
          <w:color w:val="000000"/>
          <w:sz w:val="28"/>
        </w:rPr>
        <w:t>
      Әкімшілік-аумақтық бөлініс бойынша Бөгетсай ауылдық округінде 2 ауылдық елді мекен бар. Бөгетсай ауылдық округі аумағының жалпы ауданы 110 017 гектар. Санаттар бойынша жерлер: ауыл шаруашылығы мақсатындағы жерлер – 94 753 гектар; елді мекендердің жерлері – 15 264 гектар болып бөлінеді. Ерекше қорғалатын табиғи аумақтардың, орман қорының, су қорының жерлері, қоры жоқ.</w:t>
      </w:r>
    </w:p>
    <w:bookmarkStart w:name="z68" w:id="69"/>
    <w:p>
      <w:pPr>
        <w:spacing w:after="0"/>
        <w:ind w:left="0"/>
        <w:jc w:val="both"/>
      </w:pPr>
      <w:r>
        <w:rPr>
          <w:rFonts w:ascii="Times New Roman"/>
          <w:b w:val="false"/>
          <w:i w:val="false"/>
          <w:color w:val="000000"/>
          <w:sz w:val="28"/>
        </w:rPr>
        <w:t>
      2-кесте. Елді мекеннің жайылымдарын бөлу, гектар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p>
            <w:pPr>
              <w:spacing w:after="20"/>
              <w:ind w:left="20"/>
              <w:jc w:val="both"/>
            </w:pPr>
            <w:r>
              <w:rPr>
                <w:rFonts w:ascii="Times New Roman"/>
                <w:b w:val="false"/>
                <w:i w:val="false"/>
                <w:color w:val="000000"/>
                <w:sz w:val="20"/>
              </w:rPr>
              <w:t>
Қарлау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w:t>
            </w:r>
          </w:p>
          <w:p>
            <w:pPr>
              <w:spacing w:after="20"/>
              <w:ind w:left="20"/>
              <w:jc w:val="both"/>
            </w:pPr>
            <w:r>
              <w:rPr>
                <w:rFonts w:ascii="Times New Roman"/>
                <w:b w:val="false"/>
                <w:i w:val="false"/>
                <w:color w:val="000000"/>
                <w:sz w:val="20"/>
              </w:rPr>
              <w:t>
4594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Бөгетсай ауылдық округінің аумағында шалғайдағы, маусымдық, аридтік және екпе жайылымдар жоқ. Округте 50 шаруа қожалығы жұмыс істейді, оларға 61 204,9 гектар жайылым бекітілген.</w:t>
      </w:r>
    </w:p>
    <w:bookmarkStart w:name="z69" w:id="70"/>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170564015931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190664031980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840214400628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"Гульзия"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840907302765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210364030442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220364002409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"Карылгаш"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601015300951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620821401314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02-034-036-642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740901303561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191164009314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960506305668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"Сусындыбай"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"Талап-5"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"Ушкудык"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570818400447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280864052556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61 204,9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мал-1796; қой мен ешкі – 2400 және жылқы-741 бас.</w:t>
      </w:r>
    </w:p>
    <w:p>
      <w:pPr>
        <w:spacing w:after="0"/>
        <w:ind w:left="0"/>
        <w:jc w:val="both"/>
      </w:pPr>
      <w:r>
        <w:rPr>
          <w:rFonts w:ascii="Times New Roman"/>
          <w:b w:val="false"/>
          <w:i w:val="false"/>
          <w:color w:val="000000"/>
          <w:sz w:val="28"/>
        </w:rPr>
        <w:t>
      Бөгетсай ауылында: ірі қара мал – 1566; қой мен ешкі – 2199, жылқы - 690 бас.</w:t>
      </w:r>
    </w:p>
    <w:p>
      <w:pPr>
        <w:spacing w:after="0"/>
        <w:ind w:left="0"/>
        <w:jc w:val="both"/>
      </w:pPr>
      <w:r>
        <w:rPr>
          <w:rFonts w:ascii="Times New Roman"/>
          <w:b w:val="false"/>
          <w:i w:val="false"/>
          <w:color w:val="000000"/>
          <w:sz w:val="28"/>
        </w:rPr>
        <w:t>
      Қарлау ауылында: ірі қара мал – 230; қой мен ешкі – 201, жылқы - 51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70" w:id="71"/>
    <w:p>
      <w:pPr>
        <w:spacing w:after="0"/>
        <w:ind w:left="0"/>
        <w:jc w:val="both"/>
      </w:pPr>
      <w:r>
        <w:rPr>
          <w:rFonts w:ascii="Times New Roman"/>
          <w:b w:val="false"/>
          <w:i w:val="false"/>
          <w:color w:val="000000"/>
          <w:sz w:val="28"/>
        </w:rPr>
        <w:t>
      4-кесте. Жайылымдарды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23 653,6 га қажет.</w:t>
      </w:r>
    </w:p>
    <w:p>
      <w:pPr>
        <w:spacing w:after="0"/>
        <w:ind w:left="0"/>
        <w:jc w:val="both"/>
      </w:pPr>
      <w:r>
        <w:rPr>
          <w:rFonts w:ascii="Times New Roman"/>
          <w:b w:val="false"/>
          <w:i w:val="false"/>
          <w:color w:val="000000"/>
          <w:sz w:val="28"/>
        </w:rPr>
        <w:t>
      Ірі қара мал – 1796; қой мен ешкі - 2400 және жылқы – 741 бас Қоғамдық жайылымдарда жайылады, ауданы 15 449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Бөгетсай ауылдық округінің қоғамдық жайылым алаңы жайылатын малға жайылымдық жемге деген қажеттілікті қамтамасыз етеді. Алайда, Бөгетсай елді мекенінде жайылымдардың тапшылығы 8204,6 га құрады, осыған байланысты жайылымдық аумақтарды елді мекендер арасында қайта бөлуді қарастыру қажет.</w:t>
      </w:r>
    </w:p>
    <w:bookmarkStart w:name="z71" w:id="72"/>
    <w:p>
      <w:pPr>
        <w:spacing w:after="0"/>
        <w:ind w:left="0"/>
        <w:jc w:val="both"/>
      </w:pPr>
      <w:r>
        <w:rPr>
          <w:rFonts w:ascii="Times New Roman"/>
          <w:b w:val="false"/>
          <w:i w:val="false"/>
          <w:color w:val="000000"/>
          <w:sz w:val="28"/>
        </w:rPr>
        <w:t>
      5-кесте. Қажетті қосымша жайылымдар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Бөгетсай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73" w:id="7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12, 13, 14, 16, 20, 172.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Селеулі-бетегелі-әртүрлі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 бетегелі – 60%</w:t>
            </w:r>
          </w:p>
          <w:p>
            <w:pPr>
              <w:spacing w:after="20"/>
              <w:ind w:left="20"/>
              <w:jc w:val="both"/>
            </w:pPr>
            <w:r>
              <w:rPr>
                <w:rFonts w:ascii="Times New Roman"/>
                <w:b w:val="false"/>
                <w:i w:val="false"/>
                <w:color w:val="000000"/>
                <w:sz w:val="20"/>
              </w:rPr>
              <w:t>
Әртүрлі шөптер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Бөгетсай - Қазақстанның Ақтөбе облысы Хромтау ауданындағы ауыл. Бөгетсай ауылдық округінің әкімшілік орталығы. Хромтау қаласының орталығынан шығысқа қарай 55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Бөгетсай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75" w:id="74"/>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Бөгетсай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77" w:id="75"/>
    <w:p>
      <w:pPr>
        <w:spacing w:after="0"/>
        <w:ind w:left="0"/>
        <w:jc w:val="both"/>
      </w:pPr>
      <w:r>
        <w:rPr>
          <w:rFonts w:ascii="Times New Roman"/>
          <w:b w:val="false"/>
          <w:i w:val="false"/>
          <w:color w:val="000000"/>
          <w:sz w:val="28"/>
        </w:rPr>
        <w:t>
      1 – кесте. Ауыл шаруашылығы жануарларының иелерін көрсете отырып, олардың саны туралы деректер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141264001600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190664031980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610116302371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840214400628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570302301502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591129300947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550129400273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130264015834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500824301082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"Гульзия"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791007302614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840907302765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790907300905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210364030442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220364002409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900609302243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"Карылгаш"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730224301414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601015300951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690126301625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030660005185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590819300757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740502301744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191164009314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540927300577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591027300883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960506305668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"Сусындыбай"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"Талап-5"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"Ушкудык"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620313400384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800910400328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570818400447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171064031741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280864052556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Абдигазиев Акимгали Шингисович.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Булеков Муратбек Казиевич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Актайлакова Молдир Омирсериковна.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Сарсенгали Избасканович.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Жумабай Жаксылыкович.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Малик Тулеуович.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Рысмагамбетова Алтынгул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Аргынбаева Жумасулу Умиралиевна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Кунжариков Туребек Нагашыбаевич.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Каналин Алдаберли Камиевич.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 Казтуган Мазыевич.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Дуйсембекова Куанышкул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Окапұлы Ашим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Сухин Виктор Феодрович.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Абдибаев Галимжан Ажигалиевич.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Култасбаев Айса Абдрахманович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Алдасугиров Алдамжар Конакбаевич.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Ерлан Токтыбаевич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Шакеев Тулебай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Аршанов Асхат Жангелдиевич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Жубан Муханбеткалиевич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Суйналин Багдат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Мергазы Жетписович.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Алпамыс Батырториевич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Кауанов Арман Сарсенбаевич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Есиркенов Беккали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Асет Санжарович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Дербисалин Жаксылык Дарбисалиевич.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Жантереков Малик Кенжегалиевич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Сания Жолмуханбетовна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Зенгин Галимжан Сагидуллаевич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Сидаков Жубаныш Жанжигитович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Радж Ербакытович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Тулеген Аманиязович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Нурлан Толеуович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Утаралин Мадигали Мухиядинович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Жаукаров Мурат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Өркен Сәбитұлы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Бисеналин Аманай Нагыметович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Куттымуратов Амантай Султанбаевич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Сабит Абдоллаевич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Совет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 Кулпаршын Келдибековна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Отаралин Нургали Мадигаиевич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Мамбеталина Сауле Карбозовна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Тасбулатова Талма Сапаровна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Отаралин Сәндіғали Турегалиевич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Жаукаров Тимур Жолдыбаевич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Рустем Лукманович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 w:id="76"/>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9" w:id="77"/>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Екпе және құрғақ жайылымдарда, орман, су қорлары жерлерінде және ерекше қорғалатын табиғи аумақтарда ауыл шаруашылығы жануарларын жаюдың </w:t>
      </w:r>
      <w:r>
        <w:rPr>
          <w:rFonts w:ascii="Times New Roman"/>
          <w:b/>
          <w:i w:val="false"/>
          <w:color w:val="000000"/>
          <w:sz w:val="28"/>
        </w:rPr>
        <w:t>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Бөгетсай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81" w:id="78"/>
    <w:p>
      <w:pPr>
        <w:spacing w:after="0"/>
        <w:ind w:left="0"/>
        <w:jc w:val="left"/>
      </w:pPr>
      <w:r>
        <w:rPr>
          <w:rFonts w:ascii="Times New Roman"/>
          <w:b/>
          <w:i w:val="false"/>
          <w:color w:val="000000"/>
        </w:rPr>
        <w:t xml:space="preserve"> Ұсынылатын жайылым айналымдарының схемалары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Ақкемер ауылдық округінің қоғамдық жайылым алаңы жайылымдық жемге деген қажеттілікті қамтамасыз етеді жайылатын мал. Алайда, Бөгетсай елді мекенінде жайылымдардың тапшылығы 8204,6 га құрады, осыған байланысты жайылымдық аумақтарды елді мекендер арасында қайта бөлуді қарастыру қажет.</w:t>
      </w:r>
    </w:p>
    <w:bookmarkStart w:name="z296" w:id="79"/>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Бөгетсай ауылдық округі аумағында жайылымдардың орналасу схемасы (картасы)</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581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80"/>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057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81"/>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82"/>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692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83"/>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454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84"/>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69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85"/>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724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86"/>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708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5 қосымша</w:t>
            </w:r>
          </w:p>
        </w:tc>
      </w:tr>
    </w:tbl>
    <w:bookmarkStart w:name="z83" w:id="87"/>
    <w:p>
      <w:pPr>
        <w:spacing w:after="0"/>
        <w:ind w:left="0"/>
        <w:jc w:val="left"/>
      </w:pPr>
      <w:r>
        <w:rPr>
          <w:rFonts w:ascii="Times New Roman"/>
          <w:b/>
          <w:i w:val="false"/>
          <w:color w:val="000000"/>
        </w:rPr>
        <w:t xml:space="preserve"> Дөң ауылдық округінде жайылымдарды басқару және оларды пайдалану жөніндегі 2025-2029 жылдарға арналған жоспар</w:t>
      </w:r>
    </w:p>
    <w:bookmarkEnd w:id="87"/>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Дөң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85" w:id="88"/>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88"/>
    <w:bookmarkStart w:name="z86" w:id="89"/>
    <w:p>
      <w:pPr>
        <w:spacing w:after="0"/>
        <w:ind w:left="0"/>
        <w:jc w:val="both"/>
      </w:pPr>
      <w:r>
        <w:rPr>
          <w:rFonts w:ascii="Times New Roman"/>
          <w:b w:val="false"/>
          <w:i w:val="false"/>
          <w:color w:val="000000"/>
          <w:sz w:val="28"/>
        </w:rPr>
        <w:t>
      1-кесте. Дөң ауылдық округінің жер санаттары бойынша жайылымдарды бөлу, гектар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57 712</w:t>
            </w:r>
          </w:p>
        </w:tc>
      </w:tr>
    </w:tbl>
    <w:p>
      <w:pPr>
        <w:spacing w:after="0"/>
        <w:ind w:left="0"/>
        <w:jc w:val="both"/>
      </w:pPr>
      <w:r>
        <w:rPr>
          <w:rFonts w:ascii="Times New Roman"/>
          <w:b w:val="false"/>
          <w:i w:val="false"/>
          <w:color w:val="000000"/>
          <w:sz w:val="28"/>
        </w:rPr>
        <w:t>
      Әкімшілік-аумақтық бөлініс бойынша Дөң ауылдық округінде 2 ауылдық елді мекен бар. Дөң ауылдық округі аумағының жалпы ауданы 57 712 гектар. Санаттар бойынша жерлер: ауыл шаруашылығы мақсатындағы жерлер – 49 503 гектар; елді мекендердің жерлері – 8209 гектар болып бөлінеді. Ерекше қорғалатын табиғи аумақтардың, орман қорының, су қорының жерлері, қоры жоқ.</w:t>
      </w:r>
    </w:p>
    <w:bookmarkStart w:name="z87" w:id="90"/>
    <w:p>
      <w:pPr>
        <w:spacing w:after="0"/>
        <w:ind w:left="0"/>
        <w:jc w:val="both"/>
      </w:pPr>
      <w:r>
        <w:rPr>
          <w:rFonts w:ascii="Times New Roman"/>
          <w:b w:val="false"/>
          <w:i w:val="false"/>
          <w:color w:val="000000"/>
          <w:sz w:val="28"/>
        </w:rPr>
        <w:t>
      2-кесте. Елді мекеннің жайылымдарын бөлу, гектар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p>
            <w:pPr>
              <w:spacing w:after="20"/>
              <w:ind w:left="20"/>
              <w:jc w:val="both"/>
            </w:pPr>
            <w:r>
              <w:rPr>
                <w:rFonts w:ascii="Times New Roman"/>
                <w:b w:val="false"/>
                <w:i w:val="false"/>
                <w:color w:val="000000"/>
                <w:sz w:val="20"/>
              </w:rPr>
              <w:t>
Оңғар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p>
            <w:pPr>
              <w:spacing w:after="20"/>
              <w:ind w:left="20"/>
              <w:jc w:val="both"/>
            </w:pPr>
            <w:r>
              <w:rPr>
                <w:rFonts w:ascii="Times New Roman"/>
                <w:b w:val="false"/>
                <w:i w:val="false"/>
                <w:color w:val="000000"/>
                <w:sz w:val="20"/>
              </w:rPr>
              <w:t>
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Бөгетсай ауылдық округінің аумағында шалғайдағы, маусымдық, аридтік және екпе жайылымдар жоқ. Округте 11 шаруа қожалығы жұмыс істейді, оларға 12444,82 гектар жайылым бекітілген.</w:t>
      </w:r>
    </w:p>
    <w:bookmarkStart w:name="z88" w:id="91"/>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02-034-009-1182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мал-911; қой мен ешкі – 3149 және жылқы-412 бас.</w:t>
      </w:r>
    </w:p>
    <w:p>
      <w:pPr>
        <w:spacing w:after="0"/>
        <w:ind w:left="0"/>
        <w:jc w:val="both"/>
      </w:pPr>
      <w:r>
        <w:rPr>
          <w:rFonts w:ascii="Times New Roman"/>
          <w:b w:val="false"/>
          <w:i w:val="false"/>
          <w:color w:val="000000"/>
          <w:sz w:val="28"/>
        </w:rPr>
        <w:t>
      Дөң ауылында: ірі қара мал – 644; қой мен ешкі – 2202, жылқы - 295 бас.</w:t>
      </w:r>
    </w:p>
    <w:p>
      <w:pPr>
        <w:spacing w:after="0"/>
        <w:ind w:left="0"/>
        <w:jc w:val="both"/>
      </w:pPr>
      <w:r>
        <w:rPr>
          <w:rFonts w:ascii="Times New Roman"/>
          <w:b w:val="false"/>
          <w:i w:val="false"/>
          <w:color w:val="000000"/>
          <w:sz w:val="28"/>
        </w:rPr>
        <w:t>
      Оңғар ауылында: ірі қара мал – 267; қой мен ешкі – 947, жылқы - 117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89" w:id="92"/>
    <w:p>
      <w:pPr>
        <w:spacing w:after="0"/>
        <w:ind w:left="0"/>
        <w:jc w:val="both"/>
      </w:pPr>
      <w:r>
        <w:rPr>
          <w:rFonts w:ascii="Times New Roman"/>
          <w:b w:val="false"/>
          <w:i w:val="false"/>
          <w:color w:val="000000"/>
          <w:sz w:val="28"/>
        </w:rPr>
        <w:t>
      4-кесте. Жайылымдарды бөлу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23 653,6 га қажет.</w:t>
      </w:r>
    </w:p>
    <w:p>
      <w:pPr>
        <w:spacing w:after="0"/>
        <w:ind w:left="0"/>
        <w:jc w:val="both"/>
      </w:pPr>
      <w:r>
        <w:rPr>
          <w:rFonts w:ascii="Times New Roman"/>
          <w:b w:val="false"/>
          <w:i w:val="false"/>
          <w:color w:val="000000"/>
          <w:sz w:val="28"/>
        </w:rPr>
        <w:t>
      Ірі қара мал – 911; қой мен ешкі - 3147 және жылқы – 412 бас Қоғамдық жайылымдарда жайылады, ауданы 15 196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Дөң ауылдық округінің қоғамдық жайылым алаңы жайылатын малға жайылымдық жемге деген қажеттілікті қамтамасыз етеді. Алайда, Дөң елді мекенінде жайылымдардың тапшылығы 6987 га құрады, осыған байланысты жайылымдық аумақтарды елді мекендер арасында қайта бөлуді қарастыру қажет.</w:t>
      </w:r>
    </w:p>
    <w:bookmarkStart w:name="z90" w:id="93"/>
    <w:p>
      <w:pPr>
        <w:spacing w:after="0"/>
        <w:ind w:left="0"/>
        <w:jc w:val="both"/>
      </w:pPr>
      <w:r>
        <w:rPr>
          <w:rFonts w:ascii="Times New Roman"/>
          <w:b w:val="false"/>
          <w:i w:val="false"/>
          <w:color w:val="000000"/>
          <w:sz w:val="28"/>
        </w:rPr>
        <w:t>
      5-кесте. Қажетті қосымша жайылымдар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Дөң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92" w:id="94"/>
    <w:p>
      <w:pPr>
        <w:spacing w:after="0"/>
        <w:ind w:left="0"/>
        <w:jc w:val="left"/>
      </w:pPr>
      <w:r>
        <w:rPr>
          <w:rFonts w:ascii="Times New Roman"/>
          <w:b/>
          <w:i w:val="false"/>
          <w:color w:val="000000"/>
        </w:rPr>
        <w:t xml:space="preserve"> Жайылымдарды геоботаникалық зерттеп-қарау мәліметтері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12, 13, 14, 16, 20, 172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Жайылымдарды геоботаникалық зерттеу мәліметтері </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Дөң - Қазақстанның Ақтөбе облысы Хромтау ауданындағы ауыл. Дөң ауылдық округінің әкімшілік орталығы. Хромтау қаласының орталығынан шығысқа қарай 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Дөң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94" w:id="95"/>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Дөң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96" w:id="96"/>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561107301008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840915402804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210864029764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530910402812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630201403044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590709300213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220764008175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230264022253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531227300611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030764020779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Бексарин Алпысбай Рахметуллаевич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Динара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Дильмагамбетов Айбек Куандыкович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Киякбаева Уразбике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Уразимбетова Куляш Сагинтаевна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Серикбай Сыдыкович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Бишекенова Айнур</w:t>
            </w:r>
          </w:p>
          <w:p>
            <w:pPr>
              <w:spacing w:after="20"/>
              <w:ind w:left="20"/>
              <w:jc w:val="both"/>
            </w:pPr>
            <w:r>
              <w:rPr>
                <w:rFonts w:ascii="Times New Roman"/>
                <w:b w:val="false"/>
                <w:i w:val="false"/>
                <w:color w:val="000000"/>
                <w:sz w:val="20"/>
              </w:rPr>
              <w:t>
Косжановна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Данияр Сапарғалиұлы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Искалиев Аклбай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Алдаберген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7" w:id="97"/>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8" w:id="98"/>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Дөң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00" w:id="99"/>
    <w:p>
      <w:pPr>
        <w:spacing w:after="0"/>
        <w:ind w:left="0"/>
        <w:jc w:val="left"/>
      </w:pPr>
      <w:r>
        <w:rPr>
          <w:rFonts w:ascii="Times New Roman"/>
          <w:b/>
          <w:i w:val="false"/>
          <w:color w:val="000000"/>
        </w:rPr>
        <w:t xml:space="preserve"> Ұсынылатын жайылым айналымдарының схемалары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Дөң ауылдық округінің қоғамдық жайылым алаңы жайылымдық жемге деген қажеттілікті қамтамасыз етеді жайылатын мал. Алайда, Дөң елді мекенінде жайылымдардың тапшылығы 6987 га құрады, осыған байланысты жайылымдық аумақтарды елді мекендер арасында қайта бөлуді қарастыру қажет.</w:t>
      </w:r>
    </w:p>
    <w:bookmarkStart w:name="z304" w:id="100"/>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Дөң ауылдық округі аумағында жайылымдардың орналасу схемасы (картасы)</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803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101"/>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102"/>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8580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103"/>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850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104"/>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72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105"/>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0993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106"/>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048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107"/>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739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6 қосымша</w:t>
            </w:r>
          </w:p>
        </w:tc>
      </w:tr>
    </w:tbl>
    <w:bookmarkStart w:name="z102" w:id="108"/>
    <w:p>
      <w:pPr>
        <w:spacing w:after="0"/>
        <w:ind w:left="0"/>
        <w:jc w:val="left"/>
      </w:pPr>
      <w:r>
        <w:rPr>
          <w:rFonts w:ascii="Times New Roman"/>
          <w:b/>
          <w:i w:val="false"/>
          <w:color w:val="000000"/>
        </w:rPr>
        <w:t xml:space="preserve"> Көктау ауылдық округінде жайылымдарды басқару және оларды пайдалану жөніндегі 2025-2029 жылдарға арналған жоспар</w:t>
      </w:r>
    </w:p>
    <w:bookmarkEnd w:id="108"/>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104" w:id="109"/>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09"/>
    <w:bookmarkStart w:name="z105" w:id="110"/>
    <w:p>
      <w:pPr>
        <w:spacing w:after="0"/>
        <w:ind w:left="0"/>
        <w:jc w:val="both"/>
      </w:pPr>
      <w:r>
        <w:rPr>
          <w:rFonts w:ascii="Times New Roman"/>
          <w:b w:val="false"/>
          <w:i w:val="false"/>
          <w:color w:val="000000"/>
          <w:sz w:val="28"/>
        </w:rPr>
        <w:t>
      1-кесте. Көктау ауылдық округінің жер санаттары бойынша жайылымдарды бөлу, гектар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89446</w:t>
            </w:r>
          </w:p>
        </w:tc>
      </w:tr>
    </w:tbl>
    <w:p>
      <w:pPr>
        <w:spacing w:after="0"/>
        <w:ind w:left="0"/>
        <w:jc w:val="both"/>
      </w:pPr>
      <w:r>
        <w:rPr>
          <w:rFonts w:ascii="Times New Roman"/>
          <w:b w:val="false"/>
          <w:i w:val="false"/>
          <w:color w:val="000000"/>
          <w:sz w:val="28"/>
        </w:rPr>
        <w:t>
      Әкімшілік-аумақтық бөлініс бойынша Көктау ауылдық округінде 1 ауылдық елді мекен бар. Көктау ауылдық округі аумағының жалпы ауданы 89446 гектар. Санаттар бойынша жерлер: ауыл шаруашылығы мақсатындағы жерлер – 80273 гектар; елді мекендердің жерлері – 9173 гектар болып бөлінеді. Ерекше қорғалатын табиғи аумақтардың, орман қорының, су қорының жерлері, қоры жоқ.</w:t>
      </w:r>
    </w:p>
    <w:bookmarkStart w:name="z106" w:id="111"/>
    <w:p>
      <w:pPr>
        <w:spacing w:after="0"/>
        <w:ind w:left="0"/>
        <w:jc w:val="both"/>
      </w:pPr>
      <w:r>
        <w:rPr>
          <w:rFonts w:ascii="Times New Roman"/>
          <w:b w:val="false"/>
          <w:i w:val="false"/>
          <w:color w:val="000000"/>
          <w:sz w:val="28"/>
        </w:rPr>
        <w:t>
      2-кесте. Елді мекеннің жайылымдарын бөлу, гектар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Көктау ауылдық округінің аумағында шалғайдағы, маусымдық, аридтік және екпе жайылымдар жоқ. Округте 31 шаруа қожалығы жұмыс істейді, оларға 36 856,148 гектар жайылым бекітілген.</w:t>
      </w:r>
    </w:p>
    <w:bookmarkStart w:name="z107" w:id="112"/>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870417450477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Барак"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181264010072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960430569874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120240564875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"Карашанырак"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"Карашанырак"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"Кошенсай Асыл тұқым"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"Кошенсай Асыл тұқым"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"Кошенсай Асыл тұқым"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140887965234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730901225125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800415784489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941228351002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 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820518400204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44 895,3</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мал-1587 қой мен ешкі – 2905 және жылқы-205 бас.</w:t>
      </w:r>
    </w:p>
    <w:p>
      <w:pPr>
        <w:spacing w:after="0"/>
        <w:ind w:left="0"/>
        <w:jc w:val="both"/>
      </w:pPr>
      <w:r>
        <w:rPr>
          <w:rFonts w:ascii="Times New Roman"/>
          <w:b w:val="false"/>
          <w:i w:val="false"/>
          <w:color w:val="000000"/>
          <w:sz w:val="28"/>
        </w:rPr>
        <w:t>
      Ақжар ауылында: ірі қара мал – 1419; қой мен ешкі – 2454, жылқы - 186 бас.</w:t>
      </w:r>
    </w:p>
    <w:p>
      <w:pPr>
        <w:spacing w:after="0"/>
        <w:ind w:left="0"/>
        <w:jc w:val="both"/>
      </w:pPr>
      <w:r>
        <w:rPr>
          <w:rFonts w:ascii="Times New Roman"/>
          <w:b w:val="false"/>
          <w:i w:val="false"/>
          <w:color w:val="000000"/>
          <w:sz w:val="28"/>
        </w:rPr>
        <w:t>
      Жазық ауылында: ірі қара мал – 168; қой мен ешкі – 451, жылқы - 19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08" w:id="113"/>
    <w:p>
      <w:pPr>
        <w:spacing w:after="0"/>
        <w:ind w:left="0"/>
        <w:jc w:val="both"/>
      </w:pPr>
      <w:r>
        <w:rPr>
          <w:rFonts w:ascii="Times New Roman"/>
          <w:b w:val="false"/>
          <w:i w:val="false"/>
          <w:color w:val="000000"/>
          <w:sz w:val="28"/>
        </w:rPr>
        <w:t>
      4-кесте. Жайылымдарды бөлу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13085,4 га қажет.</w:t>
      </w:r>
    </w:p>
    <w:p>
      <w:pPr>
        <w:spacing w:after="0"/>
        <w:ind w:left="0"/>
        <w:jc w:val="both"/>
      </w:pPr>
      <w:r>
        <w:rPr>
          <w:rFonts w:ascii="Times New Roman"/>
          <w:b w:val="false"/>
          <w:i w:val="false"/>
          <w:color w:val="000000"/>
          <w:sz w:val="28"/>
        </w:rPr>
        <w:t>
      Ірі қара мал –1173; қой мен ешкі - 1207 және жылқы – 267 бас Қоғамдық жайылымдарда жайылады, ауданы 9173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Алайда, Көктау елді мекенінде жайылымдардың тапшылығы 3912,4 га құрады, осыған байланысты жайылымдық аумақтарды елді мекендер арасында қайта бөлуді қарастыру қажет.</w:t>
      </w:r>
    </w:p>
    <w:bookmarkStart w:name="z109" w:id="114"/>
    <w:p>
      <w:pPr>
        <w:spacing w:after="0"/>
        <w:ind w:left="0"/>
        <w:jc w:val="both"/>
      </w:pPr>
      <w:r>
        <w:rPr>
          <w:rFonts w:ascii="Times New Roman"/>
          <w:b w:val="false"/>
          <w:i w:val="false"/>
          <w:color w:val="000000"/>
          <w:sz w:val="28"/>
        </w:rPr>
        <w:t>
      5-кесте. Қажетті қосымша жайылымдар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11" w:id="115"/>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17,20,143, 172,308.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Көктау - Қазақстанның Ақтөбе облысы Хромтау ауданындағы ауыл. Көктау ауылдық округінің әкімшілік орталығы. Хромтау қаласының орталығынан солтүстік шығысқа қарай 70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13" w:id="116"/>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15" w:id="117"/>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090464005468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490627300683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180564038803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680623300790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870417450477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Барак"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181264010072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950920400259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960430569874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120240564875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120240000148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681125400306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790219301110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890605302523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"Карашанырак"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090964006672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"Кошенсай Асыл тұқым"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880205302240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810612302393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140887965234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730901225125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630614301552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800415784489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650109350384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941228351002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и 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820518400204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740319301727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Завражный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Минтаев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Насиев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Ишниязов.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Сапагалиева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Курманкулова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 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Суиналин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Завражный И.А.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118"/>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7" w:id="119"/>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19" w:id="120"/>
    <w:p>
      <w:pPr>
        <w:spacing w:after="0"/>
        <w:ind w:left="0"/>
        <w:jc w:val="left"/>
      </w:pPr>
      <w:r>
        <w:rPr>
          <w:rFonts w:ascii="Times New Roman"/>
          <w:b/>
          <w:i w:val="false"/>
          <w:color w:val="000000"/>
        </w:rPr>
        <w:t xml:space="preserve"> Ұсынылатын жайылым айналымдарының схемалары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Көктау елді мекенінде жайылымдардың тапшылығы 3912,4 га құрады, осыған байланысты жайылымдық аумақтарды елді мекендер арасында қайта бөлуді қарастыру қажет.</w:t>
      </w:r>
    </w:p>
    <w:bookmarkStart w:name="z312" w:id="121"/>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Көктау ауылдық округі аумағында жайылымдардың орналасу схемасы (картасы)</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38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122"/>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881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123"/>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77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124"/>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834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125"/>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35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126"/>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564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127"/>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469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128"/>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59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7 қосымша</w:t>
            </w:r>
          </w:p>
        </w:tc>
      </w:tr>
    </w:tbl>
    <w:bookmarkStart w:name="z121" w:id="129"/>
    <w:p>
      <w:pPr>
        <w:spacing w:after="0"/>
        <w:ind w:left="0"/>
        <w:jc w:val="left"/>
      </w:pPr>
      <w:r>
        <w:rPr>
          <w:rFonts w:ascii="Times New Roman"/>
          <w:b/>
          <w:i w:val="false"/>
          <w:color w:val="000000"/>
        </w:rPr>
        <w:t xml:space="preserve"> Көктөбе ауылдық округінде жайылымдарды басқару және оларды пайдалану жөніндегі 2025-2029 жылдарға арналған жоспар</w:t>
      </w:r>
    </w:p>
    <w:bookmarkEnd w:id="129"/>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Көктөбе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123" w:id="130"/>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30"/>
    <w:bookmarkStart w:name="z124" w:id="131"/>
    <w:p>
      <w:pPr>
        <w:spacing w:after="0"/>
        <w:ind w:left="0"/>
        <w:jc w:val="both"/>
      </w:pPr>
      <w:r>
        <w:rPr>
          <w:rFonts w:ascii="Times New Roman"/>
          <w:b w:val="false"/>
          <w:i w:val="false"/>
          <w:color w:val="000000"/>
          <w:sz w:val="28"/>
        </w:rPr>
        <w:t>
      1-кесте. Көктөбе ауылдық округінің жер санаттары бойынша жайылымдарды бөлу, гектар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Әкімшілік-аумақтық бөлініс бойынша Көктөбе ауылдық округінде 2 ауылдық елді мекен бар. Көктөбе ауылдық округі аумағының жалпы ауданы 41801 гектар. Санаттар бойынша жерлер: ауыл шаруашылығы мақсатындағы жерлер – 34138 гектар; елді мекендердің жерлері – 7663 гектар болып бөлінеді. Ерекше қорғалатын табиғи аумақтардың, орман қорының, су қорының жерлері, қоры жоқ.</w:t>
      </w:r>
    </w:p>
    <w:bookmarkStart w:name="z125" w:id="132"/>
    <w:p>
      <w:pPr>
        <w:spacing w:after="0"/>
        <w:ind w:left="0"/>
        <w:jc w:val="both"/>
      </w:pPr>
      <w:r>
        <w:rPr>
          <w:rFonts w:ascii="Times New Roman"/>
          <w:b w:val="false"/>
          <w:i w:val="false"/>
          <w:color w:val="000000"/>
          <w:sz w:val="28"/>
        </w:rPr>
        <w:t>
      2-кесте. Елді мекеннің жайылымдарын бөлу, гектар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p>
            <w:pPr>
              <w:spacing w:after="20"/>
              <w:ind w:left="20"/>
              <w:jc w:val="both"/>
            </w:pPr>
            <w:r>
              <w:rPr>
                <w:rFonts w:ascii="Times New Roman"/>
                <w:b w:val="false"/>
                <w:i w:val="false"/>
                <w:color w:val="000000"/>
                <w:sz w:val="20"/>
              </w:rPr>
              <w:t>
Көктерек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p>
            <w:pPr>
              <w:spacing w:after="20"/>
              <w:ind w:left="20"/>
              <w:jc w:val="both"/>
            </w:pPr>
            <w:r>
              <w:rPr>
                <w:rFonts w:ascii="Times New Roman"/>
                <w:b w:val="false"/>
                <w:i w:val="false"/>
                <w:color w:val="000000"/>
                <w:sz w:val="20"/>
              </w:rPr>
              <w:t>
2345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Көктөбе ауылдық округінің аумағында шалғайдағы, маусымдық, аридтік және екпе жайылымдар жоқ. Округте 25 шаруа қожалығы жұмыс істейді, оларға 67966,558 гектар жайылым бекітілген.</w:t>
      </w:r>
    </w:p>
    <w:bookmarkStart w:name="z126" w:id="133"/>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Аз.Айтенгулов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"Ибрахим и Сезим"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Аз.Кулданов.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650203350480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Аз.Маханалин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Аз.Мухаметкалиев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Аз.Мухамбетов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17074,7</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мал-768; қой мен ешкі – 465 және жылқы-227 бас.</w:t>
      </w:r>
    </w:p>
    <w:p>
      <w:pPr>
        <w:spacing w:after="0"/>
        <w:ind w:left="0"/>
        <w:jc w:val="both"/>
      </w:pPr>
      <w:r>
        <w:rPr>
          <w:rFonts w:ascii="Times New Roman"/>
          <w:b w:val="false"/>
          <w:i w:val="false"/>
          <w:color w:val="000000"/>
          <w:sz w:val="28"/>
        </w:rPr>
        <w:t>
      Майтөбе ауылында: ірі қара мал – 735; қой мен ешкі – 427, жылқы - 212 бас.</w:t>
      </w:r>
    </w:p>
    <w:p>
      <w:pPr>
        <w:spacing w:after="0"/>
        <w:ind w:left="0"/>
        <w:jc w:val="both"/>
      </w:pPr>
      <w:r>
        <w:rPr>
          <w:rFonts w:ascii="Times New Roman"/>
          <w:b w:val="false"/>
          <w:i w:val="false"/>
          <w:color w:val="000000"/>
          <w:sz w:val="28"/>
        </w:rPr>
        <w:t>
      Көктерек ауылында: ірі қара мал – 33; қой мен ешкі – 38, жылқы - 15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27" w:id="134"/>
    <w:p>
      <w:pPr>
        <w:spacing w:after="0"/>
        <w:ind w:left="0"/>
        <w:jc w:val="both"/>
      </w:pPr>
      <w:r>
        <w:rPr>
          <w:rFonts w:ascii="Times New Roman"/>
          <w:b w:val="false"/>
          <w:i w:val="false"/>
          <w:color w:val="000000"/>
          <w:sz w:val="28"/>
        </w:rPr>
        <w:t>
      4-кесте. Жайылымдарды бөлу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8517,9 га қажет. </w:t>
      </w:r>
    </w:p>
    <w:p>
      <w:pPr>
        <w:spacing w:after="0"/>
        <w:ind w:left="0"/>
        <w:jc w:val="both"/>
      </w:pPr>
      <w:r>
        <w:rPr>
          <w:rFonts w:ascii="Times New Roman"/>
          <w:b w:val="false"/>
          <w:i w:val="false"/>
          <w:color w:val="000000"/>
          <w:sz w:val="28"/>
        </w:rPr>
        <w:t xml:space="preserve">
      Ірі қара мал – 768; қой мен ешкі - 465 және жылқы – 227 бас Қоғамдық жайылымдарда жайылады, ауданы 7663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Тасөткел ауылдық округінің қоғамдық жайылым алаңы жайылатын малға жайылымдық жемге деген қажеттілікті қамтамасыз етеді. Алайда, Көктөбе елді мекенінде жайылымдардың тапшылығы 854,9 га құрады, осыған байланысты жайылымдық аумақтарды елді мекендер арасында қайта бөлуді қарастыру қажет.</w:t>
      </w:r>
    </w:p>
    <w:bookmarkStart w:name="z128" w:id="135"/>
    <w:p>
      <w:pPr>
        <w:spacing w:after="0"/>
        <w:ind w:left="0"/>
        <w:jc w:val="both"/>
      </w:pPr>
      <w:r>
        <w:rPr>
          <w:rFonts w:ascii="Times New Roman"/>
          <w:b w:val="false"/>
          <w:i w:val="false"/>
          <w:color w:val="000000"/>
          <w:sz w:val="28"/>
        </w:rPr>
        <w:t>
      5-кесте. Қажетті қосымша жайылымдар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Көктөбе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30" w:id="136"/>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20,143,172,308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Көктөбе - Қазақстанның Ақтөбе облысы Хромтау ауданындағы ауыл. Көктөбе ауылдық округінің әкімшілік орталығы. Хромтау қаласының орталығынан солтүстікке қарай 85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Көктөбе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32" w:id="13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Көктөбе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34" w:id="138"/>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"Ибрахим и Сезим"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921218350760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Дүйсеков Нұрым Сапарович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Жарылкасымова Жайнагуль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Косуаков Ержан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Мержакупов Дәурен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Раймбаева Куляш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 Жадырасын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Тлекгалиұлы Еркінбек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Әуезхан Мейірбек Ерболұлы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Жеңіс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Әмірхан Бағдан 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Хамза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Айгерим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5" w:id="139"/>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6" w:id="140"/>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 </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Көктөбе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38" w:id="141"/>
    <w:p>
      <w:pPr>
        <w:spacing w:after="0"/>
        <w:ind w:left="0"/>
        <w:jc w:val="left"/>
      </w:pPr>
      <w:r>
        <w:rPr>
          <w:rFonts w:ascii="Times New Roman"/>
          <w:b/>
          <w:i w:val="false"/>
          <w:color w:val="000000"/>
        </w:rPr>
        <w:t xml:space="preserve"> Ұсынылатын жайылым айналымдарының схемалары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Көктөбе елді мекенінде жайылымдардың тапшылығы 854,9 га құрады.</w:t>
      </w:r>
    </w:p>
    <w:bookmarkStart w:name="z320" w:id="142"/>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Көктөбе ауылдық округі аумағында жайылымдардың орналасу схемасы (картасы)</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15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143"/>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897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144"/>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527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145"/>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088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146"/>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104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147"/>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707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148"/>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59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149"/>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850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8 қосымша</w:t>
            </w:r>
          </w:p>
        </w:tc>
      </w:tr>
    </w:tbl>
    <w:bookmarkStart w:name="z140" w:id="150"/>
    <w:p>
      <w:pPr>
        <w:spacing w:after="0"/>
        <w:ind w:left="0"/>
        <w:jc w:val="left"/>
      </w:pPr>
      <w:r>
        <w:rPr>
          <w:rFonts w:ascii="Times New Roman"/>
          <w:b/>
          <w:i w:val="false"/>
          <w:color w:val="000000"/>
        </w:rPr>
        <w:t xml:space="preserve"> Қопа ауылдық округінде жайылымдарды басқару және оларды пайдалану жөніндегі 2025-2029 жылдарға арналған жоспар</w:t>
      </w:r>
    </w:p>
    <w:bookmarkEnd w:id="150"/>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142" w:id="151"/>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51"/>
    <w:bookmarkStart w:name="z143" w:id="152"/>
    <w:p>
      <w:pPr>
        <w:spacing w:after="0"/>
        <w:ind w:left="0"/>
        <w:jc w:val="both"/>
      </w:pPr>
      <w:r>
        <w:rPr>
          <w:rFonts w:ascii="Times New Roman"/>
          <w:b w:val="false"/>
          <w:i w:val="false"/>
          <w:color w:val="000000"/>
          <w:sz w:val="28"/>
        </w:rPr>
        <w:t>
      1-кесте. Қопа ауылдық округінің жер санаттары бойынша жайылымдарды бөлу, гектар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220709</w:t>
            </w:r>
          </w:p>
        </w:tc>
      </w:tr>
    </w:tbl>
    <w:p>
      <w:pPr>
        <w:spacing w:after="0"/>
        <w:ind w:left="0"/>
        <w:jc w:val="both"/>
      </w:pPr>
      <w:r>
        <w:rPr>
          <w:rFonts w:ascii="Times New Roman"/>
          <w:b w:val="false"/>
          <w:i w:val="false"/>
          <w:color w:val="000000"/>
          <w:sz w:val="28"/>
        </w:rPr>
        <w:t>
      Әкімшілік-аумақтық бөлініс бойынша Қопа ауылдық округінде 2 ауылдық елді мекен бар. Қопа ауылдық округі аумағының жалпы ауданы 220709 гектар. Санаттар бойынша жерлер: ауыл шаруашылығы мақсатындағы жерлер – 185 624 гектар; елді мекендердің жерлері – 35085 гектар болып бөлінеді. Ерекше қорғалатын табиғи аумақтардың, орман қорының, су қорының жерлері, қоры жоқ.</w:t>
      </w:r>
    </w:p>
    <w:bookmarkStart w:name="z144" w:id="153"/>
    <w:p>
      <w:pPr>
        <w:spacing w:after="0"/>
        <w:ind w:left="0"/>
        <w:jc w:val="both"/>
      </w:pPr>
      <w:r>
        <w:rPr>
          <w:rFonts w:ascii="Times New Roman"/>
          <w:b w:val="false"/>
          <w:i w:val="false"/>
          <w:color w:val="000000"/>
          <w:sz w:val="28"/>
        </w:rPr>
        <w:t>
      2-кесте. Елді мекеннің жайылымдарын бөлу, гектар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Қопа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p>
            <w:pPr>
              <w:spacing w:after="20"/>
              <w:ind w:left="20"/>
              <w:jc w:val="both"/>
            </w:pPr>
            <w:r>
              <w:rPr>
                <w:rFonts w:ascii="Times New Roman"/>
                <w:b w:val="false"/>
                <w:i w:val="false"/>
                <w:color w:val="000000"/>
                <w:sz w:val="20"/>
              </w:rPr>
              <w:t>
2 567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Қопа ауылдық округінің аумағында шалғайдағы, маусымдық, аридтік және екпе жайылымдар жоқ. Округте 17 шаруа қожалығы жұмыс істейді, оларға 12444,82 гектар жайылым бекітілген.</w:t>
      </w:r>
    </w:p>
    <w:bookmarkStart w:name="z145" w:id="154"/>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590523400655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780101310750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23334,3531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881216300900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820506400781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020044001688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850322300295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610709301288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мал-2548; қой мен ешкі – 2006 және жылқы-1774 бас.</w:t>
      </w:r>
    </w:p>
    <w:p>
      <w:pPr>
        <w:spacing w:after="0"/>
        <w:ind w:left="0"/>
        <w:jc w:val="both"/>
      </w:pPr>
      <w:r>
        <w:rPr>
          <w:rFonts w:ascii="Times New Roman"/>
          <w:b w:val="false"/>
          <w:i w:val="false"/>
          <w:color w:val="000000"/>
          <w:sz w:val="28"/>
        </w:rPr>
        <w:t>
      Қопа ауылында: ірі қара мал – 1682; қой мен ешкі – 1361, жылқы - 1249 бас.</w:t>
      </w:r>
    </w:p>
    <w:p>
      <w:pPr>
        <w:spacing w:after="0"/>
        <w:ind w:left="0"/>
        <w:jc w:val="both"/>
      </w:pPr>
      <w:r>
        <w:rPr>
          <w:rFonts w:ascii="Times New Roman"/>
          <w:b w:val="false"/>
          <w:i w:val="false"/>
          <w:color w:val="000000"/>
          <w:sz w:val="28"/>
        </w:rPr>
        <w:t>
      Тамды ауылында: ірі қара мал – 866; қой мен ешкі – 1201, жылқы - 525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46" w:id="155"/>
    <w:p>
      <w:pPr>
        <w:spacing w:after="0"/>
        <w:ind w:left="0"/>
        <w:jc w:val="both"/>
      </w:pPr>
      <w:r>
        <w:rPr>
          <w:rFonts w:ascii="Times New Roman"/>
          <w:b w:val="false"/>
          <w:i w:val="false"/>
          <w:color w:val="000000"/>
          <w:sz w:val="28"/>
        </w:rPr>
        <w:t>
      4-кесте. Жайылымдарды бөлу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32 508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37529,6 га қажет. </w:t>
      </w:r>
    </w:p>
    <w:p>
      <w:pPr>
        <w:spacing w:after="0"/>
        <w:ind w:left="0"/>
        <w:jc w:val="both"/>
      </w:pPr>
      <w:r>
        <w:rPr>
          <w:rFonts w:ascii="Times New Roman"/>
          <w:b w:val="false"/>
          <w:i w:val="false"/>
          <w:color w:val="000000"/>
          <w:sz w:val="28"/>
        </w:rPr>
        <w:t xml:space="preserve">
      Ірі қара мал – 2548; қой мен ешкі - 2006 және жылқы – 1774 бас Қоғамдық жайылымдарда жайылады, ауданы 35075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Қопа ауылдық округінің қоғамдық жайылым алаңы жайылатын малға жайылымдық жемге деген қажеттілікті қамтамасыз етеді. Алайда, Қопа елді мекенінде жайылымдардың тапшылығы 2454,6 га құрады, осыған байланысты жайылымдық аумақтарды елді мекендер арасында қайта бөлуді қарастыру қажет. </w:t>
      </w:r>
    </w:p>
    <w:bookmarkStart w:name="z147" w:id="156"/>
    <w:p>
      <w:pPr>
        <w:spacing w:after="0"/>
        <w:ind w:left="0"/>
        <w:jc w:val="both"/>
      </w:pPr>
      <w:r>
        <w:rPr>
          <w:rFonts w:ascii="Times New Roman"/>
          <w:b w:val="false"/>
          <w:i w:val="false"/>
          <w:color w:val="000000"/>
          <w:sz w:val="28"/>
        </w:rPr>
        <w:t>
      5-кесте. Қажетті қосымша жайылымдар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49" w:id="15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11,14,16,112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Қопа - Қазақстанның Ақтөбе облысы Хромтау ауданындағы ауыл. Қопа ауылдық округінің әкімшілік орталығы. Хромтау қаласының орталығынан батысқа қарай 75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51" w:id="158"/>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53" w:id="159"/>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630320301019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ШҚ"Аманкелды"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650530300799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"Аруана"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820506400481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"Асылай"-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850322300295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821010301452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Биболат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770312301073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Косарал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790104302518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600612400702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690128301889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610709301288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Скорпион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741028300752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881216300900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Сырлыбай Бурыбаевич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Жалекешов Марат Калиоллаевич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Кутыманов Медет Карымсакович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Рахметалина Асемгуль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Улыкбанов Адильбек Асылканович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Берик Аманжолулы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Купабаев Турежан Андагулович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Бакитжан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Мекилова Гулбаршин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Беккали Ергалиевич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Курикбасов Бахтыбай Бисембаевич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Гендлер Игорь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Мухтар Асхарович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4" w:id="160"/>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5" w:id="161"/>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Қопа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57" w:id="162"/>
    <w:p>
      <w:pPr>
        <w:spacing w:after="0"/>
        <w:ind w:left="0"/>
        <w:jc w:val="left"/>
      </w:pPr>
      <w:r>
        <w:rPr>
          <w:rFonts w:ascii="Times New Roman"/>
          <w:b/>
          <w:i w:val="false"/>
          <w:color w:val="000000"/>
        </w:rPr>
        <w:t xml:space="preserve"> Ұсынылатын жайылым айналымдарының схемалары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r>
        <w:rPr>
          <w:rFonts w:ascii="Times New Roman"/>
          <w:b w:val="false"/>
          <w:i w:val="false"/>
          <w:color w:val="000000"/>
          <w:sz w:val="28"/>
        </w:rPr>
        <w:t xml:space="preserve">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Жазғы жайылымдар </w:t>
      </w:r>
      <w:r>
        <w:rPr>
          <w:rFonts w:ascii="Times New Roman"/>
          <w:b w:val="false"/>
          <w:i w:val="false"/>
          <w:color w:val="000000"/>
          <w:sz w:val="28"/>
        </w:rPr>
        <w:t>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Қопа ауылдық округінің қоғамдық жайылым алаңы жайылымдық жемге деген қажеттілікті қамтамасыз етеді жайылатын мал. Алайда, Қопа елді мекенінде жайылымдардың тапшылығы 2454,6 га құрады, осыған байланысты жайылымдық аумақтарды елді мекендер арасында қайта бөлуді қарастыру қажет.</w:t>
      </w:r>
    </w:p>
    <w:bookmarkStart w:name="z328" w:id="163"/>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Қопа ауылдық округі аумағында жайылымдардың орналасу схемасы (картасы)</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802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164"/>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167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165"/>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8834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166"/>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048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167"/>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358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168"/>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0358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169"/>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056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170"/>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086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9 қосымша</w:t>
            </w:r>
          </w:p>
        </w:tc>
      </w:tr>
    </w:tbl>
    <w:bookmarkStart w:name="z159" w:id="171"/>
    <w:p>
      <w:pPr>
        <w:spacing w:after="0"/>
        <w:ind w:left="0"/>
        <w:jc w:val="left"/>
      </w:pPr>
      <w:r>
        <w:rPr>
          <w:rFonts w:ascii="Times New Roman"/>
          <w:b/>
          <w:i w:val="false"/>
          <w:color w:val="000000"/>
        </w:rPr>
        <w:t xml:space="preserve"> Құдықсай ауылдық округінде жайылымдарды басқару және оларды пайдалану жөніндегі 2025-2029 жылдарға арналған жоспар</w:t>
      </w:r>
    </w:p>
    <w:bookmarkEnd w:id="171"/>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Құдықсай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161" w:id="172"/>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72"/>
    <w:bookmarkStart w:name="z162" w:id="173"/>
    <w:p>
      <w:pPr>
        <w:spacing w:after="0"/>
        <w:ind w:left="0"/>
        <w:jc w:val="both"/>
      </w:pPr>
      <w:r>
        <w:rPr>
          <w:rFonts w:ascii="Times New Roman"/>
          <w:b w:val="false"/>
          <w:i w:val="false"/>
          <w:color w:val="000000"/>
          <w:sz w:val="28"/>
        </w:rPr>
        <w:t>
      1-кесте. Құдықсай ауылдық округінің жер санаттары бойынша жайылымдарды бөлу, гектар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113 502</w:t>
            </w:r>
          </w:p>
        </w:tc>
      </w:tr>
    </w:tbl>
    <w:p>
      <w:pPr>
        <w:spacing w:after="0"/>
        <w:ind w:left="0"/>
        <w:jc w:val="both"/>
      </w:pPr>
      <w:r>
        <w:rPr>
          <w:rFonts w:ascii="Times New Roman"/>
          <w:b w:val="false"/>
          <w:i w:val="false"/>
          <w:color w:val="000000"/>
          <w:sz w:val="28"/>
        </w:rPr>
        <w:t>
      Әкімшілік-аумақтық бөлініс бойынша Құдықсай ауылдық округінде 2 ауылдық елді мекен бар. Құдықсай ауылдық округі аумағының жалпы ауданы 113 502 гектар. Санаттар бойынша жерлер: ауыл шаруашылығы мақсатындағы жерлер – 104 853 гектар; елді мекендердің жерлері – 8649 гектар болып бөлінеді. Ерекше қорғалатын табиғи аумақтардың, орман қорының, су қорының жерлері, қоры жоқ.</w:t>
      </w:r>
    </w:p>
    <w:bookmarkStart w:name="z163" w:id="174"/>
    <w:p>
      <w:pPr>
        <w:spacing w:after="0"/>
        <w:ind w:left="0"/>
        <w:jc w:val="both"/>
      </w:pPr>
      <w:r>
        <w:rPr>
          <w:rFonts w:ascii="Times New Roman"/>
          <w:b w:val="false"/>
          <w:i w:val="false"/>
          <w:color w:val="000000"/>
          <w:sz w:val="28"/>
        </w:rPr>
        <w:t>
      2-кесте. Елді мекеннің жайылымдарын бөлу, гектар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p>
            <w:pPr>
              <w:spacing w:after="20"/>
              <w:ind w:left="20"/>
              <w:jc w:val="both"/>
            </w:pPr>
            <w:r>
              <w:rPr>
                <w:rFonts w:ascii="Times New Roman"/>
                <w:b w:val="false"/>
                <w:i w:val="false"/>
                <w:color w:val="000000"/>
                <w:sz w:val="20"/>
              </w:rPr>
              <w:t>
Ойсылқара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p>
            <w:pPr>
              <w:spacing w:after="20"/>
              <w:ind w:left="20"/>
              <w:jc w:val="both"/>
            </w:pPr>
            <w:r>
              <w:rPr>
                <w:rFonts w:ascii="Times New Roman"/>
                <w:b w:val="false"/>
                <w:i w:val="false"/>
                <w:color w:val="000000"/>
                <w:sz w:val="20"/>
              </w:rPr>
              <w:t>
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Құдықсай ауылдық округінің аумағында шалғайдағы, маусымдық, аридтік және екпе жайылымдар жоқ. Округте 23 шаруа қожалығы жұмыс істейді, оларға 61 204,9 гектар жайылым бекітілген.</w:t>
      </w:r>
    </w:p>
    <w:bookmarkStart w:name="z164" w:id="175"/>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"Жантизер"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960805356879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960805356879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981215357760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981215357760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истории"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02-034-0020-160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650707300593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620505354760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710919300552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190564005908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02-034-020-1017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2010"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831117300696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39888,39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мал-681; қой мен ешкі – 1058 және жылқы-219 бас.</w:t>
      </w:r>
    </w:p>
    <w:p>
      <w:pPr>
        <w:spacing w:after="0"/>
        <w:ind w:left="0"/>
        <w:jc w:val="both"/>
      </w:pPr>
      <w:r>
        <w:rPr>
          <w:rFonts w:ascii="Times New Roman"/>
          <w:b w:val="false"/>
          <w:i w:val="false"/>
          <w:color w:val="000000"/>
          <w:sz w:val="28"/>
        </w:rPr>
        <w:t>
      Құдықсай ауылында: ірі қара мал – 628; қой мен ешкі – 704, жылқы - 213 бас.</w:t>
      </w:r>
    </w:p>
    <w:p>
      <w:pPr>
        <w:spacing w:after="0"/>
        <w:ind w:left="0"/>
        <w:jc w:val="both"/>
      </w:pPr>
      <w:r>
        <w:rPr>
          <w:rFonts w:ascii="Times New Roman"/>
          <w:b w:val="false"/>
          <w:i w:val="false"/>
          <w:color w:val="000000"/>
          <w:sz w:val="28"/>
        </w:rPr>
        <w:t>
      Ойсылқара ауылында: ірі қара мал – 53; қой мен ешкі – 354, жылқы - 6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65" w:id="176"/>
    <w:p>
      <w:pPr>
        <w:spacing w:after="0"/>
        <w:ind w:left="0"/>
        <w:jc w:val="both"/>
      </w:pPr>
      <w:r>
        <w:rPr>
          <w:rFonts w:ascii="Times New Roman"/>
          <w:b w:val="false"/>
          <w:i w:val="false"/>
          <w:color w:val="000000"/>
          <w:sz w:val="28"/>
        </w:rPr>
        <w:t>
      4-кесте. Жайылымдарды бөлу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8670,3 га қажет. </w:t>
      </w:r>
    </w:p>
    <w:p>
      <w:pPr>
        <w:spacing w:after="0"/>
        <w:ind w:left="0"/>
        <w:jc w:val="both"/>
      </w:pPr>
      <w:r>
        <w:rPr>
          <w:rFonts w:ascii="Times New Roman"/>
          <w:b w:val="false"/>
          <w:i w:val="false"/>
          <w:color w:val="000000"/>
          <w:sz w:val="28"/>
        </w:rPr>
        <w:t xml:space="preserve">
      Ірі қара мал – 681; қой мен ешкі - 1058 және жылқы – 219 бас Қоғамдық жайылымдарда жайылады, ауданы 8649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Құдықсай ауылдық округінің қоғамдық жайылым алаңы жайылатын малға жайылымдық жемге деген қажеттілікті қамтамасыз етеді. Алайда, Құдықсай елді мекенінде жайылымдардың тапшылығы 21,3 га құрады. </w:t>
      </w:r>
    </w:p>
    <w:bookmarkStart w:name="z166" w:id="177"/>
    <w:p>
      <w:pPr>
        <w:spacing w:after="0"/>
        <w:ind w:left="0"/>
        <w:jc w:val="both"/>
      </w:pPr>
      <w:r>
        <w:rPr>
          <w:rFonts w:ascii="Times New Roman"/>
          <w:b w:val="false"/>
          <w:i w:val="false"/>
          <w:color w:val="000000"/>
          <w:sz w:val="28"/>
        </w:rPr>
        <w:t>
      5-кесте. Қажетті қосымша жайылымдар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Құдықсай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68" w:id="17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Құдықсай ауылдық округі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20,172,308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Құдықсай - Қазақстанның Ақтөбе облысы Хромтау ауданындағы ауыл Құдықсай ауылдық округінің әкімшілік орталығы. Хромтау қаласының оңтүстік батысқа қарай 45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Құдықсай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70" w:id="179"/>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Құдықсай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72" w:id="180"/>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0906644014961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101040012899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161064003623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730422302578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840314301064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590603302035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601001300915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830925301426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650707300593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591016301108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531010301114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161164021586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700919300552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-2010"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831117300696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800310302831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Кобылан Адаевич.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Рустем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Берик Сапаргалиевич.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Бегежан Узбекович.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Садибек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Джулжанов Абай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Аманбай 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Саламат Айтжанович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Байсеркешов Есеналы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Катира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Имекешов Науша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Шанбаев Калымжан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Тлеулі Рүстем Кемалұлы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Мухтар Алпамысович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Нурболатов Даурен Аипович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Медет Едигеевич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 w:id="181"/>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4" w:id="182"/>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 </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Құдықсай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76" w:id="183"/>
    <w:p>
      <w:pPr>
        <w:spacing w:after="0"/>
        <w:ind w:left="0"/>
        <w:jc w:val="left"/>
      </w:pPr>
      <w:r>
        <w:rPr>
          <w:rFonts w:ascii="Times New Roman"/>
          <w:b/>
          <w:i w:val="false"/>
          <w:color w:val="000000"/>
        </w:rPr>
        <w:t xml:space="preserve"> Ұсынылатын жайылым айналымдарының схемалары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Ж</w:t>
      </w:r>
      <w:r>
        <w:rPr>
          <w:rFonts w:ascii="Times New Roman"/>
          <w:b/>
          <w:i w:val="false"/>
          <w:color w:val="000000"/>
          <w:sz w:val="28"/>
        </w:rPr>
        <w:t>айылым алаңдарын жекелеген жайылымдық учаскелерге бөлу;</w:t>
      </w:r>
      <w:r>
        <w:rPr>
          <w:rFonts w:ascii="Times New Roman"/>
          <w:b w:val="false"/>
          <w:i w:val="false"/>
          <w:color w:val="000000"/>
          <w:sz w:val="28"/>
        </w:rPr>
        <w:t xml:space="preserve">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Құдықсай ауылдық округінің қоғамдық жайылым алаңы жайылымдық жемге деген қажеттілікті қамтамасыз етеді жайылатын мал.</w:t>
      </w:r>
    </w:p>
    <w:bookmarkStart w:name="z336" w:id="184"/>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Құдықсай ауылдық округі аумағында жайылымдардың орналасу схемасы (картасы)</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2517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185"/>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1628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186"/>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327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187"/>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5819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188"/>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708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190"/>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83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191"/>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597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10 қосымша</w:t>
            </w:r>
          </w:p>
        </w:tc>
      </w:tr>
    </w:tbl>
    <w:bookmarkStart w:name="z178" w:id="192"/>
    <w:p>
      <w:pPr>
        <w:spacing w:after="0"/>
        <w:ind w:left="0"/>
        <w:jc w:val="left"/>
      </w:pPr>
      <w:r>
        <w:rPr>
          <w:rFonts w:ascii="Times New Roman"/>
          <w:b/>
          <w:i w:val="false"/>
          <w:color w:val="000000"/>
        </w:rPr>
        <w:t xml:space="preserve"> Қызылсу ауылдық округінде жайылымдарды басқару және оларды пайдалану жөніндегі 2025-2029 жылдарға арналған жоспар</w:t>
      </w:r>
    </w:p>
    <w:bookmarkEnd w:id="192"/>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Қызылсу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180" w:id="193"/>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93"/>
    <w:bookmarkStart w:name="z181" w:id="194"/>
    <w:p>
      <w:pPr>
        <w:spacing w:after="0"/>
        <w:ind w:left="0"/>
        <w:jc w:val="both"/>
      </w:pPr>
      <w:r>
        <w:rPr>
          <w:rFonts w:ascii="Times New Roman"/>
          <w:b w:val="false"/>
          <w:i w:val="false"/>
          <w:color w:val="000000"/>
          <w:sz w:val="28"/>
        </w:rPr>
        <w:t>
      1-кесте. Қызылсу ауылдық округінің жер санаттары бойынша жайылымдарды бөлу, гектар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123 289</w:t>
            </w:r>
          </w:p>
        </w:tc>
      </w:tr>
    </w:tbl>
    <w:p>
      <w:pPr>
        <w:spacing w:after="0"/>
        <w:ind w:left="0"/>
        <w:jc w:val="both"/>
      </w:pPr>
      <w:r>
        <w:rPr>
          <w:rFonts w:ascii="Times New Roman"/>
          <w:b w:val="false"/>
          <w:i w:val="false"/>
          <w:color w:val="000000"/>
          <w:sz w:val="28"/>
        </w:rPr>
        <w:t>
      Әкімшілік-аумақтық бөлініс бойынша Қызылсу ауылдық округінде 2 ауылдық елді мекен бар. Қызылсу ауылдық округі аумағының жалпы ауданы 123 289 гектар. Санаттар бойынша жерлер: ауыл шаруашылығы мақсатындағы жерлер – 106 366 гектар; елді мекендердің жерлері – 16 923 гектар болып бөлінеді. Ерекше қорғалатын табиғи аумақтардың, орман қорының, су қорының жерлері, қоры жоқ.</w:t>
      </w:r>
    </w:p>
    <w:bookmarkStart w:name="z182" w:id="195"/>
    <w:p>
      <w:pPr>
        <w:spacing w:after="0"/>
        <w:ind w:left="0"/>
        <w:jc w:val="both"/>
      </w:pPr>
      <w:r>
        <w:rPr>
          <w:rFonts w:ascii="Times New Roman"/>
          <w:b w:val="false"/>
          <w:i w:val="false"/>
          <w:color w:val="000000"/>
          <w:sz w:val="28"/>
        </w:rPr>
        <w:t>
      2-кесте. Елді мекеннің жайылымдарын бөлу, гектар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p>
            <w:pPr>
              <w:spacing w:after="20"/>
              <w:ind w:left="20"/>
              <w:jc w:val="both"/>
            </w:pPr>
            <w:r>
              <w:rPr>
                <w:rFonts w:ascii="Times New Roman"/>
                <w:b w:val="false"/>
                <w:i w:val="false"/>
                <w:color w:val="000000"/>
                <w:sz w:val="20"/>
              </w:rPr>
              <w:t>
Сарысай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p>
            <w:pPr>
              <w:spacing w:after="20"/>
              <w:ind w:left="20"/>
              <w:jc w:val="both"/>
            </w:pPr>
            <w:r>
              <w:rPr>
                <w:rFonts w:ascii="Times New Roman"/>
                <w:b w:val="false"/>
                <w:i w:val="false"/>
                <w:color w:val="000000"/>
                <w:sz w:val="20"/>
              </w:rPr>
              <w:t>
11376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Қызылсу ауылдық округінің аумағында шалғайдағы, маусымдық, аридтік және екпе жайылымдар жоқ. Округте 22 шаруа қожалығы жұмыс істейді, оларға 46 648,216 гектар жайылым бекітілген.</w:t>
      </w:r>
    </w:p>
    <w:bookmarkStart w:name="z183" w:id="196"/>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191164010447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611018402398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80919351052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680628301270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210364020584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660416302400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680426300968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680515300743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680412300941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мал-969; қой мен ешкі – 424 және жылқы-235 бас.</w:t>
      </w:r>
    </w:p>
    <w:p>
      <w:pPr>
        <w:spacing w:after="0"/>
        <w:ind w:left="0"/>
        <w:jc w:val="both"/>
      </w:pPr>
      <w:r>
        <w:rPr>
          <w:rFonts w:ascii="Times New Roman"/>
          <w:b w:val="false"/>
          <w:i w:val="false"/>
          <w:color w:val="000000"/>
          <w:sz w:val="28"/>
        </w:rPr>
        <w:t>
      Сарысай ауылында: ірі қара мал – 662; қой мен ешкі – 275, жылқы - 98 бас.</w:t>
      </w:r>
    </w:p>
    <w:p>
      <w:pPr>
        <w:spacing w:after="0"/>
        <w:ind w:left="0"/>
        <w:jc w:val="both"/>
      </w:pPr>
      <w:r>
        <w:rPr>
          <w:rFonts w:ascii="Times New Roman"/>
          <w:b w:val="false"/>
          <w:i w:val="false"/>
          <w:color w:val="000000"/>
          <w:sz w:val="28"/>
        </w:rPr>
        <w:t>
      Қызылсу ауылында: ірі қара мал – 307; қой мен ешкі – 149, жылқы - 137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84" w:id="197"/>
    <w:p>
      <w:pPr>
        <w:spacing w:after="0"/>
        <w:ind w:left="0"/>
        <w:jc w:val="both"/>
      </w:pPr>
      <w:r>
        <w:rPr>
          <w:rFonts w:ascii="Times New Roman"/>
          <w:b w:val="false"/>
          <w:i w:val="false"/>
          <w:color w:val="000000"/>
          <w:sz w:val="28"/>
        </w:rPr>
        <w:t>
      4-кесте. Жайылымдарды бөлу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10 071,3 га қажет. </w:t>
      </w:r>
    </w:p>
    <w:p>
      <w:pPr>
        <w:spacing w:after="0"/>
        <w:ind w:left="0"/>
        <w:jc w:val="both"/>
      </w:pPr>
      <w:r>
        <w:rPr>
          <w:rFonts w:ascii="Times New Roman"/>
          <w:b w:val="false"/>
          <w:i w:val="false"/>
          <w:color w:val="000000"/>
          <w:sz w:val="28"/>
        </w:rPr>
        <w:t xml:space="preserve">
      Ірі қара мал – 969; қой мен ешкі - 424 және жылқы – 235 бас Қоғамдық жайылымдарда жайылады, ауданы 16 923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Қызылсу ауылдық округінің қоғамдық жайылым алаңы жайылатын малға жайылымдық жемге деген қажеттілікті қамтамасыз етеді. Алайда, Қызылсу елді мекенінде жайылымдардың тапшылығы туындамады, осыған байланысты жайылымдық аумақтарды елді мекендер арасында қайта бөлуді қарастыру қажет. </w:t>
      </w:r>
    </w:p>
    <w:bookmarkStart w:name="z185" w:id="198"/>
    <w:p>
      <w:pPr>
        <w:spacing w:after="0"/>
        <w:ind w:left="0"/>
        <w:jc w:val="both"/>
      </w:pPr>
      <w:r>
        <w:rPr>
          <w:rFonts w:ascii="Times New Roman"/>
          <w:b w:val="false"/>
          <w:i w:val="false"/>
          <w:color w:val="000000"/>
          <w:sz w:val="28"/>
        </w:rPr>
        <w:t>
      5-кесте. Қажетті қосымша жайылымдар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Қызылсу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87" w:id="199"/>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16,17,20,106, 308.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Сарысай - Қазақстанның Ақтөбе облысы Хромтау ауданындағы ауыл. Қызылсу ауылдық округінің әкімшілік орталығы. Хромтау қаласының орталығынан батысқа қарай 15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xml:space="preserve">
      Мал қорымдары (биометриялық шұңқырлар) туралы мәліметтер </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Қызылсу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89" w:id="20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 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Қызылсу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91" w:id="201"/>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690324302087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191164010447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211264006141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"Әбілғазы"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860129300644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091264001480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611018402398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880919351052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"Көкүй"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831120301204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7609053008090001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910410300910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680628301270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680208300883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141064027032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"Оазис"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180564016832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210364006110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680412300941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740408302266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"Chromtau Beef"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190140023009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Сергали Тулеуович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Мербулат 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Турехан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Сатенов Бисенгали Кибашевич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Нұрлан Өмірсерікұлы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Меруерт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Ахундова Дина Мухтаровна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Шаттыкбек Габиденович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Кайрат Максатович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 Руслан Ахметуллаевич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Руслан Кайырбекович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Дмитрий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Куандык Муханбетович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Нагашыбек Амиртаевич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Тореахметов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Кадиржанов Султан Амансерикович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 Даурен Есетұлы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Жолмуханбетов Кенжетай Пазылжанович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Талгат Рыскулович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Серикбай Жаканович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202"/>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93" w:id="203"/>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 </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Қызылсу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95" w:id="204"/>
    <w:p>
      <w:pPr>
        <w:spacing w:after="0"/>
        <w:ind w:left="0"/>
        <w:jc w:val="left"/>
      </w:pPr>
      <w:r>
        <w:rPr>
          <w:rFonts w:ascii="Times New Roman"/>
          <w:b/>
          <w:i w:val="false"/>
          <w:color w:val="000000"/>
        </w:rPr>
        <w:t xml:space="preserve"> Ұсынылатын жайылым айналымдарының схемалары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Ауыл шаруашылығы жануарларының орташа тәуліктік су тұтынуы: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Қызылсу ауылдық округінің қоғамдық жайылым алаңы жайылымдық жемге деген қажеттілікті қамтамасыз етеді.</w:t>
      </w:r>
    </w:p>
    <w:bookmarkStart w:name="z344" w:id="205"/>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Қызылсу ауылдық округі аумағында жайылымдардың орналасу схемасы (картасы)</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06"/>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5278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207"/>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7470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08"/>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83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09"/>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10"/>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612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211"/>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9596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212"/>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7470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11 қосымша</w:t>
            </w:r>
          </w:p>
        </w:tc>
      </w:tr>
    </w:tbl>
    <w:bookmarkStart w:name="z197" w:id="213"/>
    <w:p>
      <w:pPr>
        <w:spacing w:after="0"/>
        <w:ind w:left="0"/>
        <w:jc w:val="left"/>
      </w:pPr>
      <w:r>
        <w:rPr>
          <w:rFonts w:ascii="Times New Roman"/>
          <w:b/>
          <w:i w:val="false"/>
          <w:color w:val="000000"/>
        </w:rPr>
        <w:t xml:space="preserve"> Никельтау ауылы бойынша жайылымдарды басқару және оларды пайдалану жөніндегі 2025-2029 жылдарға арналған жоспар</w:t>
      </w:r>
    </w:p>
    <w:bookmarkEnd w:id="213"/>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Никельтау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199" w:id="21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214"/>
    <w:bookmarkStart w:name="z200" w:id="215"/>
    <w:p>
      <w:pPr>
        <w:spacing w:after="0"/>
        <w:ind w:left="0"/>
        <w:jc w:val="both"/>
      </w:pPr>
      <w:r>
        <w:rPr>
          <w:rFonts w:ascii="Times New Roman"/>
          <w:b w:val="false"/>
          <w:i w:val="false"/>
          <w:color w:val="000000"/>
          <w:sz w:val="28"/>
        </w:rPr>
        <w:t>
      1-кесте. Никельтау ауылын жер санаттары бойынша жайылымдарды бөлу, гектар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bl>
    <w:p>
      <w:pPr>
        <w:spacing w:after="0"/>
        <w:ind w:left="0"/>
        <w:jc w:val="both"/>
      </w:pPr>
      <w:r>
        <w:rPr>
          <w:rFonts w:ascii="Times New Roman"/>
          <w:b w:val="false"/>
          <w:i w:val="false"/>
          <w:color w:val="000000"/>
          <w:sz w:val="28"/>
        </w:rPr>
        <w:t>
      Әкімшілік-аумақтық бөлініс бойынша Никельтау ауылдық округінде 1 ауылдық елді мекен бар. Никельтау аумағының жалпы ауданы 3560 гектар. Санаттар бойынша жерлер: ауыл шаруашылығы мақсатындағы жерлер – 3560 гектар. Ерекше қорғалатын табиғи аумақтардың, орман қорының, су қорының жерлері, қоры жоқ.</w:t>
      </w:r>
    </w:p>
    <w:bookmarkStart w:name="z201" w:id="216"/>
    <w:p>
      <w:pPr>
        <w:spacing w:after="0"/>
        <w:ind w:left="0"/>
        <w:jc w:val="both"/>
      </w:pPr>
      <w:r>
        <w:rPr>
          <w:rFonts w:ascii="Times New Roman"/>
          <w:b w:val="false"/>
          <w:i w:val="false"/>
          <w:color w:val="000000"/>
          <w:sz w:val="28"/>
        </w:rPr>
        <w:t>
      2-кесте. Елді мекеннің жайылымдарын бөлу, гектар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Никельтау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Никельтау ауылы аумағында шалғайдағы, маусымдық, аридтік және екпе жайылымдар жоқ. Никельтау ауылы бойынша шаруа қожалықтары тіркелмеген. Никельтау ауылы бойынша ауыл шаруашылығы малдарын қамтамасыз ету үшін барлығы 3 060 гектар жайылымдық жерлер бар. Никельтау ауылы мал айдауға арналған сервитуттар орнатылмаған.</w:t>
      </w:r>
    </w:p>
    <w:bookmarkStart w:name="z202" w:id="217"/>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17"/>
    <w:p>
      <w:pPr>
        <w:spacing w:after="0"/>
        <w:ind w:left="0"/>
        <w:jc w:val="both"/>
      </w:pPr>
      <w:r>
        <w:rPr>
          <w:rFonts w:ascii="Times New Roman"/>
          <w:b w:val="false"/>
          <w:i w:val="false"/>
          <w:color w:val="000000"/>
          <w:sz w:val="28"/>
        </w:rPr>
        <w:t>
      *Никельтау ауылы бойынша шаруа қожалықтары тіркелмеген.</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мал-234; қой мен ешкі – 243 және жылқы-67 бас.</w:t>
      </w:r>
    </w:p>
    <w:p>
      <w:pPr>
        <w:spacing w:after="0"/>
        <w:ind w:left="0"/>
        <w:jc w:val="both"/>
      </w:pPr>
      <w:r>
        <w:rPr>
          <w:rFonts w:ascii="Times New Roman"/>
          <w:b w:val="false"/>
          <w:i w:val="false"/>
          <w:color w:val="000000"/>
          <w:sz w:val="28"/>
        </w:rPr>
        <w:t>
      Никельтау ауылында: ірі қара мал – 234; қой мен ешкі – 243, жылқы - 67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203" w:id="218"/>
    <w:p>
      <w:pPr>
        <w:spacing w:after="0"/>
        <w:ind w:left="0"/>
        <w:jc w:val="both"/>
      </w:pPr>
      <w:r>
        <w:rPr>
          <w:rFonts w:ascii="Times New Roman"/>
          <w:b w:val="false"/>
          <w:i w:val="false"/>
          <w:color w:val="000000"/>
          <w:sz w:val="28"/>
        </w:rPr>
        <w:t>
      4-кесте. Жайылымдарды бөлу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2729,1 га қажет. </w:t>
      </w:r>
    </w:p>
    <w:p>
      <w:pPr>
        <w:spacing w:after="0"/>
        <w:ind w:left="0"/>
        <w:jc w:val="both"/>
      </w:pPr>
      <w:r>
        <w:rPr>
          <w:rFonts w:ascii="Times New Roman"/>
          <w:b w:val="false"/>
          <w:i w:val="false"/>
          <w:color w:val="000000"/>
          <w:sz w:val="28"/>
        </w:rPr>
        <w:t xml:space="preserve">
      Ірі қара мал – 1796; қой мен ешкі - 2400 және жылқы – 741 бас Қоғамдық жайылымдарда жайылады, ауданы 3560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Никельтау ауылы бойынша жайылымдық жерге қажеттілік туындамайды.</w:t>
      </w:r>
    </w:p>
    <w:bookmarkStart w:name="z204" w:id="219"/>
    <w:p>
      <w:pPr>
        <w:spacing w:after="0"/>
        <w:ind w:left="0"/>
        <w:jc w:val="both"/>
      </w:pPr>
      <w:r>
        <w:rPr>
          <w:rFonts w:ascii="Times New Roman"/>
          <w:b w:val="false"/>
          <w:i w:val="false"/>
          <w:color w:val="000000"/>
          <w:sz w:val="28"/>
        </w:rPr>
        <w:t>
      5-кесте. Қажетті қосымша жайылымдар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Никельтау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206" w:id="220"/>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14, 12, 172, 144, 52,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Никельтау - Қазақстанның Ақтөбе облысы Хромтау ауданындағы ауыл. Никельтау ауылының әкімшілік орталығы. Хромтау қаласының орталығынан шығысқа қарай 20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Никельтау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208" w:id="221"/>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Никельтау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10" w:id="222"/>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*Никельтау ауылы бойынша шаруа қожалықтары тіркелмеген.</w:t>
      </w:r>
    </w:p>
    <w:bookmarkStart w:name="z211" w:id="22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2" w:id="224"/>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Никельтау ауылы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14" w:id="225"/>
    <w:p>
      <w:pPr>
        <w:spacing w:after="0"/>
        <w:ind w:left="0"/>
        <w:jc w:val="left"/>
      </w:pPr>
      <w:r>
        <w:rPr>
          <w:rFonts w:ascii="Times New Roman"/>
          <w:b/>
          <w:i w:val="false"/>
          <w:color w:val="000000"/>
        </w:rPr>
        <w:t xml:space="preserve"> Ұсынылатын жайылым айналымдарының схемалары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Жайылым алаңдарын жекелеген жайылымдық учаскелерге бөлу; </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Никельтау ауылы бойынша жайылымдық жерге қажеттілік туындамайды.</w:t>
      </w:r>
    </w:p>
    <w:bookmarkStart w:name="z376" w:id="226"/>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Никельтау ауылы аумағында жайылымдардың орналасу схемасы (картасы)</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2771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227"/>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2898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228"/>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6581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229"/>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6327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30"/>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231"/>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1247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32"/>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6581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33"/>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12 қосымша</w:t>
            </w:r>
          </w:p>
        </w:tc>
      </w:tr>
    </w:tbl>
    <w:bookmarkStart w:name="z216" w:id="234"/>
    <w:p>
      <w:pPr>
        <w:spacing w:after="0"/>
        <w:ind w:left="0"/>
        <w:jc w:val="left"/>
      </w:pPr>
      <w:r>
        <w:rPr>
          <w:rFonts w:ascii="Times New Roman"/>
          <w:b/>
          <w:i w:val="false"/>
          <w:color w:val="000000"/>
        </w:rPr>
        <w:t xml:space="preserve"> Табантал ауылдық округінде жайылымдарды басқару және оларды пайдалану жөніндегі 2025-2029 жылдарға арналған жоспар</w:t>
      </w:r>
    </w:p>
    <w:bookmarkEnd w:id="234"/>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Табантал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218" w:id="23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235"/>
    <w:bookmarkStart w:name="z219" w:id="236"/>
    <w:p>
      <w:pPr>
        <w:spacing w:after="0"/>
        <w:ind w:left="0"/>
        <w:jc w:val="both"/>
      </w:pPr>
      <w:r>
        <w:rPr>
          <w:rFonts w:ascii="Times New Roman"/>
          <w:b w:val="false"/>
          <w:i w:val="false"/>
          <w:color w:val="000000"/>
          <w:sz w:val="28"/>
        </w:rPr>
        <w:t>
      1-кесте. Табантал ауылдық округінің жер санаттары бойынша жайылымдарды бөлу, гектар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79830</w:t>
            </w:r>
          </w:p>
        </w:tc>
      </w:tr>
    </w:tbl>
    <w:p>
      <w:pPr>
        <w:spacing w:after="0"/>
        <w:ind w:left="0"/>
        <w:jc w:val="both"/>
      </w:pPr>
      <w:r>
        <w:rPr>
          <w:rFonts w:ascii="Times New Roman"/>
          <w:b w:val="false"/>
          <w:i w:val="false"/>
          <w:color w:val="000000"/>
          <w:sz w:val="28"/>
        </w:rPr>
        <w:t>
      Әкімшілік-аумақтық бөлініс бойынша Табантал ауылдық округінде 1 ауылдық елді мекен бар. Табантал ауылдық округі аумағының жалпы ауданы 79830 гектар. Санаттар бойынша жерлер: ауыл шаруашылығы мақсатындағы жерлер – 68158,6 гектар; елді мекендердің жерлері – 11371,4 гектар және су қоры – 300 гектар болып бөлінеді. Ерекше қорғалатын табиғи аумақтардың, орман қоры жоқ.</w:t>
      </w:r>
    </w:p>
    <w:bookmarkStart w:name="z220" w:id="237"/>
    <w:p>
      <w:pPr>
        <w:spacing w:after="0"/>
        <w:ind w:left="0"/>
        <w:jc w:val="both"/>
      </w:pPr>
      <w:r>
        <w:rPr>
          <w:rFonts w:ascii="Times New Roman"/>
          <w:b w:val="false"/>
          <w:i w:val="false"/>
          <w:color w:val="000000"/>
          <w:sz w:val="28"/>
        </w:rPr>
        <w:t>
      2-кесте. Елді мекеннің жайылымдарын бөлу, гектар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Табантал ауылдық округінің аумағында шалғайдағы, маусымдық, аридтік және екпе жайылымдар жоқ. Округте 33 шаруа қожалығы жұмыс істейді, оларға 40 313,56 гектар жайылым бекітілген.</w:t>
      </w:r>
    </w:p>
    <w:bookmarkStart w:name="z221" w:id="23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840528300848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"Кульпаршын"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600626400932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02-037-401-8088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02-34-018-167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"Карылгаш"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"Карылгаш"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"Карылгаш"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"Мын-тобе"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"Мын-тобе"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"Мын-тобе"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"Мын-тобе"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02-034-018-345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650128301257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02-034-018-155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02-034-018-278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40 313,56</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мал-987; қой мен ешкі – 871 және жылқы-110 бас.</w:t>
      </w:r>
    </w:p>
    <w:p>
      <w:pPr>
        <w:spacing w:after="0"/>
        <w:ind w:left="0"/>
        <w:jc w:val="both"/>
      </w:pPr>
      <w:r>
        <w:rPr>
          <w:rFonts w:ascii="Times New Roman"/>
          <w:b w:val="false"/>
          <w:i w:val="false"/>
          <w:color w:val="000000"/>
          <w:sz w:val="28"/>
        </w:rPr>
        <w:t>
      Табантал ауылында: ірі қара мал – 987; қой мен ешкі – 871, жылқы - 110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222" w:id="239"/>
    <w:p>
      <w:pPr>
        <w:spacing w:after="0"/>
        <w:ind w:left="0"/>
        <w:jc w:val="both"/>
      </w:pPr>
      <w:r>
        <w:rPr>
          <w:rFonts w:ascii="Times New Roman"/>
          <w:b w:val="false"/>
          <w:i w:val="false"/>
          <w:color w:val="000000"/>
          <w:sz w:val="28"/>
        </w:rPr>
        <w:t>
      4-кесте. Жайылымдарды бөлу</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9830,4 га қажет. </w:t>
      </w:r>
    </w:p>
    <w:p>
      <w:pPr>
        <w:spacing w:after="0"/>
        <w:ind w:left="0"/>
        <w:jc w:val="both"/>
      </w:pPr>
      <w:r>
        <w:rPr>
          <w:rFonts w:ascii="Times New Roman"/>
          <w:b w:val="false"/>
          <w:i w:val="false"/>
          <w:color w:val="000000"/>
          <w:sz w:val="28"/>
        </w:rPr>
        <w:t xml:space="preserve">
      Ірі қара мал – 1796; қой мен ешкі - 2400 және жылқы – 741 бас Қоғамдық жайылымдарда жайылады, ауданы 11371,4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Табантал ауылдық округінің қоғамдық жайылым алаңы жайылатын малға жайылымдық жемге деген қажеттілікті қамтамасыз етеді. Табантал елді мекенінде жайылымдардың тапшылығы туындамайды. </w:t>
      </w:r>
    </w:p>
    <w:bookmarkStart w:name="z223" w:id="240"/>
    <w:p>
      <w:pPr>
        <w:spacing w:after="0"/>
        <w:ind w:left="0"/>
        <w:jc w:val="both"/>
      </w:pPr>
      <w:r>
        <w:rPr>
          <w:rFonts w:ascii="Times New Roman"/>
          <w:b w:val="false"/>
          <w:i w:val="false"/>
          <w:color w:val="000000"/>
          <w:sz w:val="28"/>
        </w:rPr>
        <w:t>
      5-кесте. Қажетті қосымша жайылымдар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Табантал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225" w:id="241"/>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Табантал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Табантал - Қазақстанның Ақтөбе облысы Хромтау ауданындағы ауыл. Табантал ауылдық округінің әкімшілік орталығы. Хромтау қаласының орталығынан оңтүстік батысқа қарай 45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Табантал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227" w:id="24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Табантал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29" w:id="243"/>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091064005317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830310302222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840528300848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"Кульпаршын"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200864025076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890719351176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600118401765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570130300966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"Жайлаусай"ш/қ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600226400932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"Айжарық"ш/қ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160464030543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550309400961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080564006587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570703300980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130264011861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840101302753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560724400612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090664014936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"Карылғаш"ш/қ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690803300760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"Мын-Тобе"ш/қ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820930300255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770422302109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710712302421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171264008702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"Улан-2"ш/қ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710404301092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771107302555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 Табантал"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"АқтөбеАгроКомплекс"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120140010857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Досова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Дуйсенбин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Дусмаилова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Ержанов Айгали Шерипулы.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Заможний Юрий.Петрович.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Капашев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КожабергеноАзамат.Бахытович.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Мопыков Абат.Куракбаевич.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Мулбаев Канат.Жалгасбаевич.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Нажмедденова Балсулу.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Куандык.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Нурдаулетова Айганым.Балабаевна.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Кажмухан.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СарбасовЭнкар.Тулешовна.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 Мирлан .Абилкаирович.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Тарица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Шукралин Болат. Досымбаевич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Мухит.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Гульнар.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Кожамуратов Айбек.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Михайл.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Сергей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Владимер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Бекбол.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Макшат.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Койшибаев Умирзак.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Курманиязов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Нурдаулетов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Тлимисов Нурбек Зейнуллаевич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Тлимисов Нугман Зейнуллаевич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0" w:id="244"/>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1" w:id="245"/>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Табантал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33" w:id="246"/>
    <w:p>
      <w:pPr>
        <w:spacing w:after="0"/>
        <w:ind w:left="0"/>
        <w:jc w:val="left"/>
      </w:pPr>
      <w:r>
        <w:rPr>
          <w:rFonts w:ascii="Times New Roman"/>
          <w:b/>
          <w:i w:val="false"/>
          <w:color w:val="000000"/>
        </w:rPr>
        <w:t xml:space="preserve"> Ұсынылатын жайылым айналымдарының схемалары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Табантал елді мекенінде жайылымдардың тапшылығы туындамайды.</w:t>
      </w:r>
    </w:p>
    <w:bookmarkStart w:name="z352" w:id="247"/>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Табантал ауылдық округі аумағында жайылымдардың орналасу схемасы (картасы)</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2136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48"/>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226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49"/>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311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50"/>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7343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51"/>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52"/>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1120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53"/>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978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54"/>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13 қосымша</w:t>
            </w:r>
          </w:p>
        </w:tc>
      </w:tr>
    </w:tbl>
    <w:bookmarkStart w:name="z235" w:id="255"/>
    <w:p>
      <w:pPr>
        <w:spacing w:after="0"/>
        <w:ind w:left="0"/>
        <w:jc w:val="left"/>
      </w:pPr>
      <w:r>
        <w:rPr>
          <w:rFonts w:ascii="Times New Roman"/>
          <w:b/>
          <w:i w:val="false"/>
          <w:color w:val="000000"/>
        </w:rPr>
        <w:t xml:space="preserve"> Тасөткел ауылдық округінде жайылымдарды басқару және оларды пайдалану жөніндегі 2025-2029 жылдарға арналған жоспар</w:t>
      </w:r>
    </w:p>
    <w:bookmarkEnd w:id="255"/>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237" w:id="256"/>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256"/>
    <w:bookmarkStart w:name="z238" w:id="257"/>
    <w:p>
      <w:pPr>
        <w:spacing w:after="0"/>
        <w:ind w:left="0"/>
        <w:jc w:val="both"/>
      </w:pPr>
      <w:r>
        <w:rPr>
          <w:rFonts w:ascii="Times New Roman"/>
          <w:b w:val="false"/>
          <w:i w:val="false"/>
          <w:color w:val="000000"/>
          <w:sz w:val="28"/>
        </w:rPr>
        <w:t>
      1-кесте. Тасөткел ауылдық округінің жер санаттары бойынша жайылымдарды бөлу, гектар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Әкімшілік-аумақтық бөлініс бойынша Тасөткел ауылдық округінде 3 ауылдық елді мекен бар. Тасөткел ауылдық округі аумағының жалпы ауданы 145 978 гектар. Санаттар бойынша жерлер: ауыл шаруашылығы мақсатындағы жерлер – 129 769 гектар; елді мекендердің жерлері – 16 209 гектар болып бөлінеді. Ерекше қорғалатын табиғи аумақтардың, орман қорының, су қорының жерлері, қоры жоқ.</w:t>
      </w:r>
    </w:p>
    <w:bookmarkStart w:name="z239" w:id="258"/>
    <w:p>
      <w:pPr>
        <w:spacing w:after="0"/>
        <w:ind w:left="0"/>
        <w:jc w:val="both"/>
      </w:pPr>
      <w:r>
        <w:rPr>
          <w:rFonts w:ascii="Times New Roman"/>
          <w:b w:val="false"/>
          <w:i w:val="false"/>
          <w:color w:val="000000"/>
          <w:sz w:val="28"/>
        </w:rPr>
        <w:t>
      2-кесте. Елді мекеннің жайылымдарын бөлу, гектар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p>
            <w:pPr>
              <w:spacing w:after="20"/>
              <w:ind w:left="20"/>
              <w:jc w:val="both"/>
            </w:pPr>
            <w:r>
              <w:rPr>
                <w:rFonts w:ascii="Times New Roman"/>
                <w:b w:val="false"/>
                <w:i w:val="false"/>
                <w:color w:val="000000"/>
                <w:sz w:val="20"/>
              </w:rPr>
              <w:t>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p>
            <w:pPr>
              <w:spacing w:after="20"/>
              <w:ind w:left="20"/>
              <w:jc w:val="both"/>
            </w:pPr>
            <w:r>
              <w:rPr>
                <w:rFonts w:ascii="Times New Roman"/>
                <w:b w:val="false"/>
                <w:i w:val="false"/>
                <w:color w:val="000000"/>
                <w:sz w:val="20"/>
              </w:rPr>
              <w:t>
Ақбұлақ</w:t>
            </w:r>
          </w:p>
          <w:p>
            <w:pPr>
              <w:spacing w:after="20"/>
              <w:ind w:left="20"/>
              <w:jc w:val="both"/>
            </w:pPr>
            <w:r>
              <w:rPr>
                <w:rFonts w:ascii="Times New Roman"/>
                <w:b w:val="false"/>
                <w:i w:val="false"/>
                <w:color w:val="000000"/>
                <w:sz w:val="20"/>
              </w:rPr>
              <w:t>
Ақтасты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p>
            <w:pPr>
              <w:spacing w:after="20"/>
              <w:ind w:left="20"/>
              <w:jc w:val="both"/>
            </w:pPr>
            <w:r>
              <w:rPr>
                <w:rFonts w:ascii="Times New Roman"/>
                <w:b w:val="false"/>
                <w:i w:val="false"/>
                <w:color w:val="000000"/>
                <w:sz w:val="20"/>
              </w:rPr>
              <w:t>
1919</w:t>
            </w:r>
          </w:p>
          <w:p>
            <w:pPr>
              <w:spacing w:after="20"/>
              <w:ind w:left="20"/>
              <w:jc w:val="both"/>
            </w:pPr>
            <w:r>
              <w:rPr>
                <w:rFonts w:ascii="Times New Roman"/>
                <w:b w:val="false"/>
                <w:i w:val="false"/>
                <w:color w:val="000000"/>
                <w:sz w:val="20"/>
              </w:rPr>
              <w:t>
2605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Тасөткел ауылдық округінің аумағында шалғайдағы, маусымдық, аридтік және екпе жайылымдар жоқ. Округте 25 шаруа қожалығы жұмыс істейді, оларға 67966,558 гектар жайылым бекітілген.</w:t>
      </w:r>
    </w:p>
    <w:bookmarkStart w:name="z240" w:id="25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аз.Каирлапов Максат Орынгалиевич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Аз.Жуманов Ануар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Аз.Жуманов Ануар Хамитович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521218350760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Тахауи Әбибек Әкімжанұлы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640502350460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Мухамбеткалиев Нуркен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650203350480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960809350450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630215375045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"ЖивАгроПром Коптогай"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1905644009755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"Кошенсай Асыл Тұқым"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1903654009765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"Лакиком ЛТД"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1902644009775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"Тасуткель- 2016"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220664038358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02-034-038-172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67966,558</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мал-798; қой мен ешкі – 2057 және жылқы-176 бас.</w:t>
      </w:r>
    </w:p>
    <w:p>
      <w:pPr>
        <w:spacing w:after="0"/>
        <w:ind w:left="0"/>
        <w:jc w:val="both"/>
      </w:pPr>
      <w:r>
        <w:rPr>
          <w:rFonts w:ascii="Times New Roman"/>
          <w:b w:val="false"/>
          <w:i w:val="false"/>
          <w:color w:val="000000"/>
          <w:sz w:val="28"/>
        </w:rPr>
        <w:t>
      Тасөткел ауылында: ірі қара мал – 451; қой мен ешкі – 981, жылқы - 84 бас.</w:t>
      </w:r>
    </w:p>
    <w:p>
      <w:pPr>
        <w:spacing w:after="0"/>
        <w:ind w:left="0"/>
        <w:jc w:val="both"/>
      </w:pPr>
      <w:r>
        <w:rPr>
          <w:rFonts w:ascii="Times New Roman"/>
          <w:b w:val="false"/>
          <w:i w:val="false"/>
          <w:color w:val="000000"/>
          <w:sz w:val="28"/>
        </w:rPr>
        <w:t>
      Ақбұлақ ауылында: ірі қара мал – 231; қой мен ешкі – 624, жылқы - 63 бас.</w:t>
      </w:r>
    </w:p>
    <w:p>
      <w:pPr>
        <w:spacing w:after="0"/>
        <w:ind w:left="0"/>
        <w:jc w:val="both"/>
      </w:pPr>
      <w:r>
        <w:rPr>
          <w:rFonts w:ascii="Times New Roman"/>
          <w:b w:val="false"/>
          <w:i w:val="false"/>
          <w:color w:val="000000"/>
          <w:sz w:val="28"/>
        </w:rPr>
        <w:t>
      Ақтасты ауылында: ірі қара мал – 116; қой мен ешкі – 452, жылқы - 29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241" w:id="260"/>
    <w:p>
      <w:pPr>
        <w:spacing w:after="0"/>
        <w:ind w:left="0"/>
        <w:jc w:val="both"/>
      </w:pPr>
      <w:r>
        <w:rPr>
          <w:rFonts w:ascii="Times New Roman"/>
          <w:b w:val="false"/>
          <w:i w:val="false"/>
          <w:color w:val="000000"/>
          <w:sz w:val="28"/>
        </w:rPr>
        <w:t>
      4-кесте. Жайылымдарды бөлу</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Ауыл шаруашылығы жануарларын жаю үшін 10708,5 га қажет. </w:t>
      </w:r>
    </w:p>
    <w:p>
      <w:pPr>
        <w:spacing w:after="0"/>
        <w:ind w:left="0"/>
        <w:jc w:val="both"/>
      </w:pPr>
      <w:r>
        <w:rPr>
          <w:rFonts w:ascii="Times New Roman"/>
          <w:b w:val="false"/>
          <w:i w:val="false"/>
          <w:color w:val="000000"/>
          <w:sz w:val="28"/>
        </w:rPr>
        <w:t xml:space="preserve">
      Ірі қара мал – 798; қой мен ешкі - 2057 және жылқы – 176 бас Қоғамдық жайылымдарда жайылады, ауданы 16209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Тасөткел ауылдық округінің қоғамдық жайылым алаңы жайылатын малға жайылымдық жемге деген қажеттілікті қамтамасыз етеді. Алайда, Тасөткел елді мекенінде жайылымдардың тапшылығы туындамады.</w:t>
      </w:r>
    </w:p>
    <w:bookmarkStart w:name="z242" w:id="261"/>
    <w:p>
      <w:pPr>
        <w:spacing w:after="0"/>
        <w:ind w:left="0"/>
        <w:jc w:val="both"/>
      </w:pPr>
      <w:r>
        <w:rPr>
          <w:rFonts w:ascii="Times New Roman"/>
          <w:b w:val="false"/>
          <w:i w:val="false"/>
          <w:color w:val="000000"/>
          <w:sz w:val="28"/>
        </w:rPr>
        <w:t>
      5-кесте. Қажетті қосымша жайылымдар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244" w:id="262"/>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Тасөткел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xml:space="preserve">
      Географиялық орналасуы </w:t>
      </w:r>
    </w:p>
    <w:p>
      <w:pPr>
        <w:spacing w:after="0"/>
        <w:ind w:left="0"/>
        <w:jc w:val="both"/>
      </w:pPr>
      <w:r>
        <w:rPr>
          <w:rFonts w:ascii="Times New Roman"/>
          <w:b w:val="false"/>
          <w:i w:val="false"/>
          <w:color w:val="000000"/>
          <w:sz w:val="28"/>
        </w:rPr>
        <w:t>
      Тасөткел - Қазақстанның Ақтөбе облысы Хромтау ауданындағы ауыл. Тасөткел ауылдық округінің әкімшілік орталығы. Хромтау қаласының орталығынан шығысқа қарай 85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246" w:id="263"/>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48" w:id="264"/>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"Акжелен"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590529401359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190564009722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911104301175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201064034980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220564036609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171164006792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770109302147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781015302041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Раимбергенов Абдульмажит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Тнаева Багдагул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Ирмаганбетов Азамат Кулымжанович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Баймурзина Алмагуль Мараловна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Усмаханов Дәулет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Кенжетай Елутаевич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Жолымбетов Нурлан Сагындыкович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Насыроллин Әли-Муханбет Омарұлы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Ауитов Серик Муханбетжанович.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Жадыра Елутаевна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Муханбеткалиев Нуркен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9" w:id="265"/>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0" w:id="266"/>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52" w:id="267"/>
    <w:p>
      <w:pPr>
        <w:spacing w:after="0"/>
        <w:ind w:left="0"/>
        <w:jc w:val="left"/>
      </w:pPr>
      <w:r>
        <w:rPr>
          <w:rFonts w:ascii="Times New Roman"/>
          <w:b/>
          <w:i w:val="false"/>
          <w:color w:val="000000"/>
        </w:rPr>
        <w:t xml:space="preserve"> Ұсынылатын жайылым айналымдарының схемалары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Жайылым алаңдарын жекелеген жайылымдық учаскелерге бөлу; </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Ауылдық округке кіретін ауылдық елді мекендер арасында жайылымдарды </w:t>
      </w:r>
      <w:r>
        <w:rPr>
          <w:rFonts w:ascii="Times New Roman"/>
          <w:b/>
          <w:i w:val="false"/>
          <w:color w:val="000000"/>
          <w:sz w:val="28"/>
        </w:rPr>
        <w:t>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Тасөткел елді мекенінде жайылымдардың тапшылығы туындамайды.</w:t>
      </w:r>
    </w:p>
    <w:bookmarkStart w:name="z360" w:id="268"/>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Тасөткел ауылдық округі аумағында жайылымдардың орналасу схемасы (картасы)</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263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69"/>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2644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70"/>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3152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71"/>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6962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72"/>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73"/>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0358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274"/>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7089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275"/>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5819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20 тамыздағы № 356 шешіміне </w:t>
            </w:r>
            <w:r>
              <w:br/>
            </w:r>
            <w:r>
              <w:rPr>
                <w:rFonts w:ascii="Times New Roman"/>
                <w:b w:val="false"/>
                <w:i w:val="false"/>
                <w:color w:val="000000"/>
                <w:sz w:val="20"/>
              </w:rPr>
              <w:t>14 қосымша</w:t>
            </w:r>
          </w:p>
        </w:tc>
      </w:tr>
    </w:tbl>
    <w:bookmarkStart w:name="z254" w:id="276"/>
    <w:p>
      <w:pPr>
        <w:spacing w:after="0"/>
        <w:ind w:left="0"/>
        <w:jc w:val="left"/>
      </w:pPr>
      <w:r>
        <w:rPr>
          <w:rFonts w:ascii="Times New Roman"/>
          <w:b/>
          <w:i w:val="false"/>
          <w:color w:val="000000"/>
        </w:rPr>
        <w:t xml:space="preserve"> Тассай ауылдық округінде жайылымдарды басқару және оларды пайдалану жөніндегі 2025-2029 жылдарға арналған жоспар</w:t>
      </w:r>
    </w:p>
    <w:bookmarkEnd w:id="276"/>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256" w:id="277"/>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277"/>
    <w:bookmarkStart w:name="z257" w:id="278"/>
    <w:p>
      <w:pPr>
        <w:spacing w:after="0"/>
        <w:ind w:left="0"/>
        <w:jc w:val="both"/>
      </w:pPr>
      <w:r>
        <w:rPr>
          <w:rFonts w:ascii="Times New Roman"/>
          <w:b w:val="false"/>
          <w:i w:val="false"/>
          <w:color w:val="000000"/>
          <w:sz w:val="28"/>
        </w:rPr>
        <w:t>
      1-кесте. Тассай ауылдық округінің жер санаттары бойынша жайылымдарды бөлу, гектар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72 353</w:t>
            </w:r>
          </w:p>
        </w:tc>
      </w:tr>
    </w:tbl>
    <w:p>
      <w:pPr>
        <w:spacing w:after="0"/>
        <w:ind w:left="0"/>
        <w:jc w:val="both"/>
      </w:pPr>
      <w:r>
        <w:rPr>
          <w:rFonts w:ascii="Times New Roman"/>
          <w:b w:val="false"/>
          <w:i w:val="false"/>
          <w:color w:val="000000"/>
          <w:sz w:val="28"/>
        </w:rPr>
        <w:t>
      Әкімшілік-аумақтық бөлініс бойынша Бөгетсай ауылдық округінде 2 ауылдық елді мекен бар. Бөгетсай ауылдық округі аумағының жалпы ауданы 110 017 гектар. Санаттар бойынша жерлер: ауыл шаруашылығы мақсатындағы жерлер – 94 753 гектар; елді мекендердің жерлері – 15 264 гектар болып бөлінеді. Ерекше қорғалатын табиғи аумақтардың, орман қорының, су қорының жерлері, қоры жоқ.</w:t>
      </w:r>
    </w:p>
    <w:bookmarkStart w:name="z258" w:id="279"/>
    <w:p>
      <w:pPr>
        <w:spacing w:after="0"/>
        <w:ind w:left="0"/>
        <w:jc w:val="both"/>
      </w:pPr>
      <w:r>
        <w:rPr>
          <w:rFonts w:ascii="Times New Roman"/>
          <w:b w:val="false"/>
          <w:i w:val="false"/>
          <w:color w:val="000000"/>
          <w:sz w:val="28"/>
        </w:rPr>
        <w:t>
      2-кесте. Елді мекеннің жайылымдарын бөлу, гектар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p>
            <w:pPr>
              <w:spacing w:after="20"/>
              <w:ind w:left="20"/>
              <w:jc w:val="both"/>
            </w:pPr>
            <w:r>
              <w:rPr>
                <w:rFonts w:ascii="Times New Roman"/>
                <w:b w:val="false"/>
                <w:i w:val="false"/>
                <w:color w:val="000000"/>
                <w:sz w:val="20"/>
              </w:rPr>
              <w:t>
Көкпекті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p>
            <w:pPr>
              <w:spacing w:after="20"/>
              <w:ind w:left="20"/>
              <w:jc w:val="both"/>
            </w:pPr>
            <w:r>
              <w:rPr>
                <w:rFonts w:ascii="Times New Roman"/>
                <w:b w:val="false"/>
                <w:i w:val="false"/>
                <w:color w:val="000000"/>
                <w:sz w:val="20"/>
              </w:rPr>
              <w:t>
2261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Тассай ауылдық округінің аумағында шалғайдағы, маусымдық, аридтік және екпе жайылымдар жоқ. Округте 23 шаруа қожалығы жұмыс істейді, оларға 34166,9 гектар жайылым бекітілген.</w:t>
      </w:r>
    </w:p>
    <w:bookmarkStart w:name="z259" w:id="280"/>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002545305457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830207302064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880213056580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580209301063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950714400203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950507350901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аббревиатуралардың транскрипциясы: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мал-611; қой мен ешкі – 604 және жылқы-151 бас.</w:t>
      </w:r>
    </w:p>
    <w:p>
      <w:pPr>
        <w:spacing w:after="0"/>
        <w:ind w:left="0"/>
        <w:jc w:val="both"/>
      </w:pPr>
      <w:r>
        <w:rPr>
          <w:rFonts w:ascii="Times New Roman"/>
          <w:b w:val="false"/>
          <w:i w:val="false"/>
          <w:color w:val="000000"/>
          <w:sz w:val="28"/>
        </w:rPr>
        <w:t>
      Тассай ауылында: ірі қара мал – 488; қой мен ешкі – 557, жылқы - 143 бас.</w:t>
      </w:r>
    </w:p>
    <w:p>
      <w:pPr>
        <w:spacing w:after="0"/>
        <w:ind w:left="0"/>
        <w:jc w:val="both"/>
      </w:pPr>
      <w:r>
        <w:rPr>
          <w:rFonts w:ascii="Times New Roman"/>
          <w:b w:val="false"/>
          <w:i w:val="false"/>
          <w:color w:val="000000"/>
          <w:sz w:val="28"/>
        </w:rPr>
        <w:t>
      Көкпекті ауылында: ірі қара мал – 123; қой мен ешкі – 47, жылқы - 8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260" w:id="281"/>
    <w:p>
      <w:pPr>
        <w:spacing w:after="0"/>
        <w:ind w:left="0"/>
        <w:jc w:val="both"/>
      </w:pPr>
      <w:r>
        <w:rPr>
          <w:rFonts w:ascii="Times New Roman"/>
          <w:b w:val="false"/>
          <w:i w:val="false"/>
          <w:color w:val="000000"/>
          <w:sz w:val="28"/>
        </w:rPr>
        <w:t>
      4-кесте. Жайылымдарды бөлу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p>
            <w:pPr>
              <w:spacing w:after="20"/>
              <w:ind w:left="20"/>
              <w:jc w:val="both"/>
            </w:pPr>
            <w:r>
              <w:rPr>
                <w:rFonts w:ascii="Times New Roman"/>
                <w:b w:val="false"/>
                <w:i w:val="false"/>
                <w:color w:val="000000"/>
                <w:sz w:val="20"/>
              </w:rPr>
              <w:t>
 ауылдық 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6879,1 га қажет.</w:t>
      </w:r>
    </w:p>
    <w:p>
      <w:pPr>
        <w:spacing w:after="0"/>
        <w:ind w:left="0"/>
        <w:jc w:val="both"/>
      </w:pPr>
      <w:r>
        <w:rPr>
          <w:rFonts w:ascii="Times New Roman"/>
          <w:b w:val="false"/>
          <w:i w:val="false"/>
          <w:color w:val="000000"/>
          <w:sz w:val="28"/>
        </w:rPr>
        <w:t>
      Ірі қара мал – 611; қой мен ешкі - 604 және жылқы – 151 бас Қоғамдық жайылымдарда жайылады, ауданы 6980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Тассай ауылдық округі бойынша жайылымдық жерге қажеттілік туындамайды.</w:t>
      </w:r>
    </w:p>
    <w:bookmarkStart w:name="z261" w:id="282"/>
    <w:p>
      <w:pPr>
        <w:spacing w:after="0"/>
        <w:ind w:left="0"/>
        <w:jc w:val="both"/>
      </w:pPr>
      <w:r>
        <w:rPr>
          <w:rFonts w:ascii="Times New Roman"/>
          <w:b w:val="false"/>
          <w:i w:val="false"/>
          <w:color w:val="000000"/>
          <w:sz w:val="28"/>
        </w:rPr>
        <w:t>
      5-кесте. Қажетті қосымша жайылымдар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263" w:id="28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Тассай - Қазақстанның Ақтөбе облысы Хромтау ауданындағы ауыл. Тассай ауылдық округінің әкімшілік орталығы. Хромтау қаласының орталығынан батысқа қарай 50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265" w:id="284"/>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67" w:id="285"/>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002545305457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830207302064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851205302634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880213056580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580209301063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050140013172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070440003734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950714400203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660518300588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711011301277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950507350901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800202300848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720906300273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891128350568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541016300884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771201302645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981218350790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050460006576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Бахитов Зайнулла Базаркулович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Рустем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Жандос Аманбаевич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Канат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Шокоманов Бақыт Маликович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Болат Киясович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Карамолдин Баглан Бауыржанович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Нурлан Амангелдиевич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Бакыт Умирсерикович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Бөлекбаев Асан Сағынайұлы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Шокоманов Малик Балгереевич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Шайжанов Кайрат Бахытжанович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Нагашибай Джангалиевич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Шукаманов Максат Жангиреевич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Бейбит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Берик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Утарбаев Демид Типанович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 Оразгали Губайдуллинович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Талгат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Владимир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Руслан Елентаевич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Суттер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Алим Шекимович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86"/>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9" w:id="287"/>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71" w:id="288"/>
    <w:p>
      <w:pPr>
        <w:spacing w:after="0"/>
        <w:ind w:left="0"/>
        <w:jc w:val="left"/>
      </w:pPr>
      <w:r>
        <w:rPr>
          <w:rFonts w:ascii="Times New Roman"/>
          <w:b/>
          <w:i w:val="false"/>
          <w:color w:val="000000"/>
        </w:rPr>
        <w:t xml:space="preserve"> Ұсынылатын жайылым айналымдарының схемалары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Тассай ауылдық округі бойынша жайылымдық жерге қажеттілік туындамайды.</w:t>
      </w:r>
    </w:p>
    <w:bookmarkStart w:name="z368" w:id="289"/>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Тассай ауылдық округі аумағында жайылымдардың орналасу схемасы (картасы)</w:t>
      </w:r>
    </w:p>
    <w:bookmarkEnd w:id="2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467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90"/>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2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4930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291"/>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 айналымдарына ұсынылатын схемалары көрсетілген (карта)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92"/>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293"/>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2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294"/>
    <w:p>
      <w:pPr>
        <w:spacing w:after="0"/>
        <w:ind w:left="0"/>
        <w:jc w:val="both"/>
      </w:pPr>
      <w:r>
        <w:rPr>
          <w:rFonts w:ascii="Times New Roman"/>
          <w:b w:val="false"/>
          <w:i w:val="false"/>
          <w:color w:val="000000"/>
          <w:sz w:val="28"/>
        </w:rPr>
        <w:t xml:space="preserve">
      </w:t>
      </w:r>
      <w:r>
        <w:rPr>
          <w:rFonts w:ascii="Times New Roman"/>
          <w:b/>
          <w:i w:val="false"/>
          <w:color w:val="000000"/>
          <w:sz w:val="28"/>
        </w:rPr>
        <w:t>6.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4041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295"/>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296"/>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