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4975" w14:textId="0404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287 "2025-2027 жылдарға арналған Табантал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Табантал ауылдық округінің бюджетін бекіту туралы" 2024 жылғы 27 желтоқсандағы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Табантал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09 шілдедегі №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Табантал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