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52cc" w14:textId="b235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286 "2025-2027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9 шілдедегі № 343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Никельтау ауылының бюджетін бекіту туралы" 2024 жылғы 27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Никельтау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3 000 мың теңге.".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09 шілдедегі № 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Никельту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