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dd48" w14:textId="d4ed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284 "2025-2027 жылдарға арналған Құдықсай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9 шілдедегі № 341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Құдықсай ауылдық округінің бюджетін бекіту туралы" 2024 жылғы 27 желтоқсандағы № 284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Құдықсай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45 955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42 205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50 255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- 4 300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4 300 мың теңге.".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шілдедегі № 341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Құдықсай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