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a3ec" w14:textId="a44a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282 "2025-2027 жылдарға арналған Көктөбе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9 шілдедегі № 339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"2025-2027 жылдарға арналған Көктөбе ауылдық округінің бюджетін бекіту туралы" 2023 жылғы 27 желтоқсандағы № 282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Көктөбе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31 767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21 767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32 946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1 179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1 179 мың теңге.".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шілдедегі № 339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