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cb05a" w14:textId="cecb0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Хромтау аудандық мәслихатының 2024 жылғы 27 желтоқсандағы № 286 "2025-2027 жылдарға арналған Никельтау ауылының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Хромтау аудандық мәслихатының 2025 жылғы 28 ақпандағы № 304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Хромтау ауданының маслихаты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Хромтау аудандық маслихатының 2024 жылғы 27 желтоқсандағы № 286 "2025-2027 жылдарға арналған Никельтау ауылының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Никельтау ауылының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2025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55 146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17 900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37 246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58 571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- 3 425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3 425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3 425 мың теңге.".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Хромтау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Э. Б. Болатов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ақпандағы № 304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желтоқсандағы № 286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Никельтау ауылының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 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37 246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средств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3 425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