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9ac2d" w14:textId="559ac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Ойыл ауданының ауылдық округтерінің бюджеттерін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аудандық мәслихатының 2025 жылғы 24 желтоқсандағы № 311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91 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Ойыл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Ойыл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342 939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66 627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275 724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372 387,5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-29 448,5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29 448,5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29 448,5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Ойыл аудандық мәслихатының 02.07.2026 </w:t>
      </w:r>
      <w:r>
        <w:rPr>
          <w:rFonts w:ascii="Times New Roman"/>
          <w:b w:val="false"/>
          <w:i w:val="false"/>
          <w:color w:val="000000"/>
          <w:sz w:val="28"/>
        </w:rPr>
        <w:t>№ 360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 жылға арналған Ойыл ауылдық округінің бюджетінде аудандық бюджеттен берілетін </w:t>
      </w:r>
      <w:r>
        <w:rPr>
          <w:rFonts w:ascii="Times New Roman"/>
          <w:b w:val="false"/>
          <w:i w:val="false"/>
          <w:color w:val="000000"/>
          <w:sz w:val="28"/>
        </w:rPr>
        <w:t>субвенция көлемі</w:t>
      </w:r>
      <w:r>
        <w:rPr>
          <w:rFonts w:ascii="Times New Roman"/>
          <w:b w:val="false"/>
          <w:i w:val="false"/>
          <w:color w:val="000000"/>
          <w:sz w:val="28"/>
        </w:rPr>
        <w:t xml:space="preserve"> – 275 724 мың теңге сомасында көзделгені ескерілсін.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2026-2028 жылдарға арналған Шығанақ Берсиев атындағы ауылдық округ бюджеті тиісінше 4,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бекітілсін: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81 112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7 990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73 027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83 758,4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-2 646,4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2 646,4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2 646,4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тармақ жаңа редакцияда - Ақтөбе облысы Ойыл аудандық мәслихатының 02.07.2026 </w:t>
      </w:r>
      <w:r>
        <w:rPr>
          <w:rFonts w:ascii="Times New Roman"/>
          <w:b w:val="false"/>
          <w:i w:val="false"/>
          <w:color w:val="000000"/>
          <w:sz w:val="28"/>
        </w:rPr>
        <w:t>№ 360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2026 жылға арналған Шығанақ Берсиев атындағы ауылдық округінің бюджетінде аудандық бюджеттен берілетін </w:t>
      </w:r>
      <w:r>
        <w:rPr>
          <w:rFonts w:ascii="Times New Roman"/>
          <w:b w:val="false"/>
          <w:i w:val="false"/>
          <w:color w:val="000000"/>
          <w:sz w:val="28"/>
        </w:rPr>
        <w:t>субвенция көлемі</w:t>
      </w:r>
      <w:r>
        <w:rPr>
          <w:rFonts w:ascii="Times New Roman"/>
          <w:b w:val="false"/>
          <w:i w:val="false"/>
          <w:color w:val="000000"/>
          <w:sz w:val="28"/>
        </w:rPr>
        <w:t xml:space="preserve"> – 61 027 мың теңге сомасында көзделгені ескерілсін.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2026-2028 жылдарға арналған Қараой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бекітілсін: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 69 350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2 714 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320 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 66 316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69 890,2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 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 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 -540,2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540,2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540,2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 тармақ жаңа редакцияда - Ақтөбе облысы Ойыл аудандық мәслихатының 02.07.2026 </w:t>
      </w:r>
      <w:r>
        <w:rPr>
          <w:rFonts w:ascii="Times New Roman"/>
          <w:b w:val="false"/>
          <w:i w:val="false"/>
          <w:color w:val="000000"/>
          <w:sz w:val="28"/>
        </w:rPr>
        <w:t>№ 360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2026 жылға арналған Қараой ауылдық округінің бюджетінде аудандық бюджеттен берілетін </w:t>
      </w:r>
      <w:r>
        <w:rPr>
          <w:rFonts w:ascii="Times New Roman"/>
          <w:b w:val="false"/>
          <w:i w:val="false"/>
          <w:color w:val="000000"/>
          <w:sz w:val="28"/>
        </w:rPr>
        <w:t>субвенция көлемі</w:t>
      </w:r>
      <w:r>
        <w:rPr>
          <w:rFonts w:ascii="Times New Roman"/>
          <w:b w:val="false"/>
          <w:i w:val="false"/>
          <w:color w:val="000000"/>
          <w:sz w:val="28"/>
        </w:rPr>
        <w:t xml:space="preserve"> – 64 816 мың теңге сомасында көзделгені ескерілсін.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2026-2028 жылдарға арналған Көптоғай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бекітілсін: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 106 040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8 895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 96 230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106 994,1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 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 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 -954,1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954,1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954,1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 тармақ жаңа редакцияда - Ақтөбе облысы Ойыл аудандық мәслихатының 02.07.2026 </w:t>
      </w:r>
      <w:r>
        <w:rPr>
          <w:rFonts w:ascii="Times New Roman"/>
          <w:b w:val="false"/>
          <w:i w:val="false"/>
          <w:color w:val="000000"/>
          <w:sz w:val="28"/>
        </w:rPr>
        <w:t>№ 360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2026 жылға арналған Көптоғай ауылдық округінің бюджетінде аудандық бюджеттен берілетін </w:t>
      </w:r>
      <w:r>
        <w:rPr>
          <w:rFonts w:ascii="Times New Roman"/>
          <w:b w:val="false"/>
          <w:i w:val="false"/>
          <w:color w:val="000000"/>
          <w:sz w:val="28"/>
        </w:rPr>
        <w:t>субвенция көлемі</w:t>
      </w:r>
      <w:r>
        <w:rPr>
          <w:rFonts w:ascii="Times New Roman"/>
          <w:b w:val="false"/>
          <w:i w:val="false"/>
          <w:color w:val="000000"/>
          <w:sz w:val="28"/>
        </w:rPr>
        <w:t xml:space="preserve"> – 94 730 мың теңге сомасында көзделгені ескерілсін.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2026-2028 жылдарға арналған Сарбие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бекітілсін: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 77 361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7 160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1 128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 69 073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77 388,3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 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 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 -27,3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27,3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27,3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 тармақ жаңа редакцияда - Ақтөбе облысы Ойыл аудандық мәслихатының 02.07.2026 </w:t>
      </w:r>
      <w:r>
        <w:rPr>
          <w:rFonts w:ascii="Times New Roman"/>
          <w:b w:val="false"/>
          <w:i w:val="false"/>
          <w:color w:val="000000"/>
          <w:sz w:val="28"/>
        </w:rPr>
        <w:t>№ 360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2026 жылға арналған Сарбие ауылдық округінің бюджетінде аудандық бюджеттен берілетін </w:t>
      </w:r>
      <w:r>
        <w:rPr>
          <w:rFonts w:ascii="Times New Roman"/>
          <w:b w:val="false"/>
          <w:i w:val="false"/>
          <w:color w:val="000000"/>
          <w:sz w:val="28"/>
        </w:rPr>
        <w:t>субвенция көлемі</w:t>
      </w:r>
      <w:r>
        <w:rPr>
          <w:rFonts w:ascii="Times New Roman"/>
          <w:b w:val="false"/>
          <w:i w:val="false"/>
          <w:color w:val="000000"/>
          <w:sz w:val="28"/>
        </w:rPr>
        <w:t xml:space="preserve"> – 69 073 мың теңге сомасында көзделгені ескерілсін.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2026-2028 жылдарға арналған Қайыңды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бекітілсін: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 55 390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5 783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 49 521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55 497,7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 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 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 -107,7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107,7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107,7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11 тармақ жаңа редакцияда - Ақтөбе облысы Ойыл аудандық мәслихатының 02.07.2026 </w:t>
      </w:r>
      <w:r>
        <w:rPr>
          <w:rFonts w:ascii="Times New Roman"/>
          <w:b w:val="false"/>
          <w:i w:val="false"/>
          <w:color w:val="000000"/>
          <w:sz w:val="28"/>
        </w:rPr>
        <w:t>№ 360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2026 жылға арналған Қайыңды ауылдық округінің бюджетінде аудандық бюджеттен берілетін </w:t>
      </w:r>
      <w:r>
        <w:rPr>
          <w:rFonts w:ascii="Times New Roman"/>
          <w:b w:val="false"/>
          <w:i w:val="false"/>
          <w:color w:val="000000"/>
          <w:sz w:val="28"/>
        </w:rPr>
        <w:t>субвенция көлемі</w:t>
      </w:r>
      <w:r>
        <w:rPr>
          <w:rFonts w:ascii="Times New Roman"/>
          <w:b w:val="false"/>
          <w:i w:val="false"/>
          <w:color w:val="000000"/>
          <w:sz w:val="28"/>
        </w:rPr>
        <w:t xml:space="preserve"> – 48 021 мың теңге сомасында көзделгені ескерілсін.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2026-2028 жылдарға арналған Саралжын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бекітілсін: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 84 783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7 398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2 500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 74 885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85 961,4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 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 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 -1 178,4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1 178,4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1 178,4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13 тармақ жаңа редакцияда - Ақтөбе облысы Ойыл аудандық мәслихатының 02.07.2026 </w:t>
      </w:r>
      <w:r>
        <w:rPr>
          <w:rFonts w:ascii="Times New Roman"/>
          <w:b w:val="false"/>
          <w:i w:val="false"/>
          <w:color w:val="000000"/>
          <w:sz w:val="28"/>
        </w:rPr>
        <w:t>№ 360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2026 жылға арналған Саралжын ауылдық округінің бюджетінде аудандық бюджеттен берілетін </w:t>
      </w:r>
      <w:r>
        <w:rPr>
          <w:rFonts w:ascii="Times New Roman"/>
          <w:b w:val="false"/>
          <w:i w:val="false"/>
          <w:color w:val="000000"/>
          <w:sz w:val="28"/>
        </w:rPr>
        <w:t>субвенция көлемі</w:t>
      </w:r>
      <w:r>
        <w:rPr>
          <w:rFonts w:ascii="Times New Roman"/>
          <w:b w:val="false"/>
          <w:i w:val="false"/>
          <w:color w:val="000000"/>
          <w:sz w:val="28"/>
        </w:rPr>
        <w:t xml:space="preserve"> – 74 885 мың теңге сомасында көзделгені ескерілсін.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2026 жылға арналған ауылдық округтерінің бюджеттерінде аудандық бюджеттен ағымдағы нысаналы трансферттер түскені ескерілсін: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елді мекендердегі көшелерді жарықтандыруға – 109 054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Ойыл ауылдық округіне – 45 173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Ш.Берсиев атындағы ауылдық округіне –7 300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Қараой ауылдық округіне – 14 212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Көптоғай ауылдық округіне – 25 600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Сарбие ауылдық округіне – 5 800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Қайыңды ауылдық округіне – 6 018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Саралжын ауылдық округіне – 4 951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елді мекендердің санитариясын қамтамасыз етуге – 18 200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Ойыл ауылдық округіне – 3 000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Ш.Берсиев атындағы ауылдық округіне – 5 000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Қараой ауылдық округіне – 800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Көптоғай ауылдық округіне – 3 100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Сарбие ауылдық округіне – 2 000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Қайыңды ауылдық округіне – 1 000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Саралжын ауылдық округіне – 3 300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елді мекендерді абаттандыру мен көгалдандыруға – 161 172,3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Ойыл ауылдық округіне – 77 243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Ш.Берсиев атындағы ауылдық округіне – 12 800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Қараой ауылдық округіне – 11 238,1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Көптоғай ауылдық округіне – 13 993,3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Сарбие ауылдық округіне – 22 500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Қайыңды ауылдық округіне – 7 004,5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Саралжын ауылдық округіне – 16 393,4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мемлекеттік органдардың күрделі шығындарына – 125 844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Ойыл ауылдық округіне – 117 300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Ш.Берсиев атындағы ауылдық округіне – 800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Қараой ауылдық округіне – 300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Көптоғай ауылдық округіне – 1 458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Сарбие ауылдық округіне – 2 500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Қайыңды ауылдық округіне – 300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Саралжын ауылдық округіне – 3 186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аудандық маңызы бар қалаларда, ауылдарда, кенттерде, ауылдық округтерде автомобиль жолдарының жұмыс істеуін қамтамасыз етуге – 21 200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Ойыл ауылдық округіне – 14 200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Ш.Берсиев атындағы ауылдық округіне – 7 000 мың теңге."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ағымдағы нысаналы трансферттердің сомаларын бөлу ауылдық округтерінің әкімі аппараттарының шешімдері негізінде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15 тармақ жаңа редакцияда - Ақтөбе облысы Ойыл аудандық мәслихатының 02.07.2026 </w:t>
      </w:r>
      <w:r>
        <w:rPr>
          <w:rFonts w:ascii="Times New Roman"/>
          <w:b w:val="false"/>
          <w:i w:val="false"/>
          <w:color w:val="000000"/>
          <w:sz w:val="28"/>
        </w:rPr>
        <w:t>№ 360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Осы шешім 2026 жылғы 1 қаңтардан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Ойыл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Ғ. Займолдин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 аудандық мәслихатының 2025 жылғы 24 желтоқсандағы № 311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Ойыл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Ойыл аудандық мәслихатының 02.07.2026 </w:t>
      </w:r>
      <w:r>
        <w:rPr>
          <w:rFonts w:ascii="Times New Roman"/>
          <w:b w:val="false"/>
          <w:i w:val="false"/>
          <w:color w:val="ff0000"/>
          <w:sz w:val="28"/>
        </w:rPr>
        <w:t>№ 360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275 724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372 387,5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228 603,2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228 603,2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228 603,2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111 303,2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-29 448,5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29 448,5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 аудандық мәслихатының 2025 жылғы 24 желтоқсандағы № 311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Ойыл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166 698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 аудандық мәслихатының 2025 жылғы 24 желтоқсандағы № 311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Ойыл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 аудандық мәслихатының 2025 жылғы 24 желтоқсандағы № 311 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Шығанақ Берсиев атындағы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 қосымша жаңа редакцияда - Ақтөбе облысы Ойыл аудандық мәслихатының 02.07.2026 </w:t>
      </w:r>
      <w:r>
        <w:rPr>
          <w:rFonts w:ascii="Times New Roman"/>
          <w:b w:val="false"/>
          <w:i w:val="false"/>
          <w:color w:val="ff0000"/>
          <w:sz w:val="28"/>
        </w:rPr>
        <w:t>№ 360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83 758,4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51 649,8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51 649,8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51 649,8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-2 646,4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2 646,4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 аудандық мәслихатының 2025 жылғы 24 желтоқсандағы № 311 шешіміне 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Шығанақ Берсиев атындағы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 аудандық мәслихатының 2025 жылғы 24 желтоқсандағы № 311 шешіміне 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Шығанақ Берсиев атындағы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 аудандық мәслихатының 2025 жылғы 24 желтоқсандағы № 311 шешіміне 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Қараой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 қосымша жаңа редакцияда - Ақтөбе облысы Ойыл аудандық мәслихатының 02.07.2026 </w:t>
      </w:r>
      <w:r>
        <w:rPr>
          <w:rFonts w:ascii="Times New Roman"/>
          <w:b w:val="false"/>
          <w:i w:val="false"/>
          <w:color w:val="ff0000"/>
          <w:sz w:val="28"/>
        </w:rPr>
        <w:t>№ 360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69 890,2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 аудандық мәслихатының 2025 жылғы 24 желтоқсандағы № 311 шешіміне 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Қараой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 аудандық мәслихатының 2025 жылғы 24 желтоқсандағы № 311 шешіміне 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Қараой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 аудандық мәслихатының 2025 жылғы 24 желтоқсандағы № 311 шешіміне 10-қосымша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Көптоғай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 қосымша жаңа редакцияда - Ақтөбе облысы Ойыл аудандық мәслихатының 02.07.2026 </w:t>
      </w:r>
      <w:r>
        <w:rPr>
          <w:rFonts w:ascii="Times New Roman"/>
          <w:b w:val="false"/>
          <w:i w:val="false"/>
          <w:color w:val="ff0000"/>
          <w:sz w:val="28"/>
        </w:rPr>
        <w:t>№ 360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106 994,1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 аудандық мәслихатының 2025 жылғы 24 желтоқсандағы № 311 шешіміне 11-қосымша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Көптоғай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 аудандық мәслихатының 2025 жылғы 24 желтоқсандағы № 311 шешіміне 12-қосымша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Көптоғай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 аудандық мәслихатының 2025 жылғы 24 желтоқсандағы № 311 шешіміне 13-қосымша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Сарбие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 қосымша жаңа редакцияда - Ақтөбе облысы Ойыл аудандық мәслихатының 02.07.2026 </w:t>
      </w:r>
      <w:r>
        <w:rPr>
          <w:rFonts w:ascii="Times New Roman"/>
          <w:b w:val="false"/>
          <w:i w:val="false"/>
          <w:color w:val="ff0000"/>
          <w:sz w:val="28"/>
        </w:rPr>
        <w:t>№ 360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77 388,3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 аудандық мәслихатының 2025 жылғы 24 желтоқсандағы № 311 шешіміне 14-қосымша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Сарбие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 аудандық мәслихатының 2025 жылғы 24 желтоқсандағы № 311 шешіміне 15-қосымша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Сарбие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 аудандық мәслихатының 2025 жылғы 24 желтоқсандағы № 311 шешіміне 16-қосымша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Қайыңды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 қосымша жаңа редакцияда - Ақтөбе облысы Ойыл аудандық мәслихатының 02.07.2026 </w:t>
      </w:r>
      <w:r>
        <w:rPr>
          <w:rFonts w:ascii="Times New Roman"/>
          <w:b w:val="false"/>
          <w:i w:val="false"/>
          <w:color w:val="ff0000"/>
          <w:sz w:val="28"/>
        </w:rPr>
        <w:t>№ 360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55 497,7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 аудандық мәслихатының 2025 жылғы 24 желтоқсандағы № 311 шешіміне 17-қосымша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Қайыңды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 аудандық мәслихатының 2025 жылғы 24 желтоқсандағы № 311 шешіміне 18-қосымша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Қайыңды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 аудандық мәслихатының 2025 жылғы 24 желтоқсандағы № 311 шешіміне 19-қосымша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Саралжын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 қосымша жаңа редакцияда - Ақтөбе облысы Ойыл аудандық мәслихатының 02.07.2026 </w:t>
      </w:r>
      <w:r>
        <w:rPr>
          <w:rFonts w:ascii="Times New Roman"/>
          <w:b w:val="false"/>
          <w:i w:val="false"/>
          <w:color w:val="ff0000"/>
          <w:sz w:val="28"/>
        </w:rPr>
        <w:t>№ 360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85 961,4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-1 178,4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1 178,4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 аудандық мәслихатының 2025 жылғы 24 желтоқсандағы № 311 шешіміне 20-қосымша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Саралжын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 аудандық мәслихатының 2025 жылғы 24 желтоқсандағы № 311 шешіміне 21-қосымша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Саралжын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