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a2ca" w14:textId="17ca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Ақтөбе облысы Ойыл аудандық мәслихатының 2025 жылғы 19 желтоқсандағы № 301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Жер кодексінің 15-бабының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берілген Ойыл ауданы бойынша 2025-2029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"19" желтоқсандағы № 301 шешіміне қосымша</w:t>
            </w:r>
          </w:p>
        </w:tc>
      </w:tr>
    </w:tbl>
    <w:p>
      <w:pPr>
        <w:spacing w:after="0"/>
        <w:ind w:left="0"/>
        <w:jc w:val="left"/>
      </w:pPr>
      <w:r>
        <w:rPr>
          <w:rFonts w:ascii="Times New Roman"/>
          <w:b/>
          <w:i w:val="false"/>
          <w:color w:val="000000"/>
        </w:rPr>
        <w:t xml:space="preserve"> Ойыл ауданы бойынша 2025 - 2029 жылдарға арналған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Осы Ойыл ауданы бойынша 2025 - 2029 жылдарға арналған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2) Ойыл ауданы бойынша 2025 - 2029 жылдарға арналған жайылымдарды басқару және оларды пайдалану жөніндегі жоспарға құқық белгілейтін құжаттар (</w:t>
      </w:r>
      <w:r>
        <w:rPr>
          <w:rFonts w:ascii="Times New Roman"/>
          <w:b w:val="false"/>
          <w:i w:val="false"/>
          <w:color w:val="000000"/>
          <w:sz w:val="28"/>
        </w:rPr>
        <w:t>1-қосымша</w:t>
      </w:r>
      <w:r>
        <w:rPr>
          <w:rFonts w:ascii="Times New Roman"/>
          <w:b w:val="false"/>
          <w:i w:val="false"/>
          <w:color w:val="000000"/>
          <w:sz w:val="28"/>
        </w:rPr>
        <w:t>) негізінде жер пайдаланушылар жерлерінің санаттары бөлінісінде Ойыл ауданының аумағында жайылымдардың орналасу схемасын (картасын) 2025 - 2029 жылдарға арналған.</w:t>
      </w:r>
    </w:p>
    <w:p>
      <w:pPr>
        <w:spacing w:after="0"/>
        <w:ind w:left="0"/>
        <w:jc w:val="both"/>
      </w:pPr>
      <w:r>
        <w:rPr>
          <w:rFonts w:ascii="Times New Roman"/>
          <w:b w:val="false"/>
          <w:i w:val="false"/>
          <w:color w:val="000000"/>
          <w:sz w:val="28"/>
        </w:rPr>
        <w:t xml:space="preserve">
      3) осы Жоспардын </w:t>
      </w:r>
      <w:r>
        <w:rPr>
          <w:rFonts w:ascii="Times New Roman"/>
          <w:b w:val="false"/>
          <w:i w:val="false"/>
          <w:color w:val="000000"/>
          <w:sz w:val="28"/>
        </w:rPr>
        <w:t>2-қосымша</w:t>
      </w:r>
      <w:r>
        <w:rPr>
          <w:rFonts w:ascii="Times New Roman"/>
          <w:b w:val="false"/>
          <w:i w:val="false"/>
          <w:color w:val="000000"/>
          <w:sz w:val="28"/>
        </w:rPr>
        <w:t xml:space="preserve"> сәйкес нысан бойынша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Жоспардын </w:t>
      </w:r>
      <w:r>
        <w:rPr>
          <w:rFonts w:ascii="Times New Roman"/>
          <w:b w:val="false"/>
          <w:i w:val="false"/>
          <w:color w:val="000000"/>
          <w:sz w:val="28"/>
        </w:rPr>
        <w:t>3-қосымша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w:t>
      </w:r>
    </w:p>
    <w:p>
      <w:pPr>
        <w:spacing w:after="0"/>
        <w:ind w:left="0"/>
        <w:jc w:val="both"/>
      </w:pPr>
      <w:r>
        <w:rPr>
          <w:rFonts w:ascii="Times New Roman"/>
          <w:b w:val="false"/>
          <w:i w:val="false"/>
          <w:color w:val="000000"/>
          <w:sz w:val="28"/>
        </w:rPr>
        <w:t xml:space="preserve">
      5) осы Жоспардын </w:t>
      </w:r>
      <w:r>
        <w:rPr>
          <w:rFonts w:ascii="Times New Roman"/>
          <w:b w:val="false"/>
          <w:i w:val="false"/>
          <w:color w:val="000000"/>
          <w:sz w:val="28"/>
        </w:rPr>
        <w:t>4-қосымша</w:t>
      </w:r>
      <w:r>
        <w:rPr>
          <w:rFonts w:ascii="Times New Roman"/>
          <w:b w:val="false"/>
          <w:i w:val="false"/>
          <w:color w:val="000000"/>
          <w:sz w:val="28"/>
        </w:rPr>
        <w:t xml:space="preserve"> сәйкес нысан бойынша иелерін көрсете отырып, ауыл шаруашылығы жануарларын бірдейлендіру дерекқорынан алынған ауыл шаруашылығы жануарлары мал басының саны туралы деректер;</w:t>
      </w:r>
    </w:p>
    <w:p>
      <w:pPr>
        <w:spacing w:after="0"/>
        <w:ind w:left="0"/>
        <w:jc w:val="both"/>
      </w:pPr>
      <w:r>
        <w:rPr>
          <w:rFonts w:ascii="Times New Roman"/>
          <w:b w:val="false"/>
          <w:i w:val="false"/>
          <w:color w:val="000000"/>
          <w:sz w:val="28"/>
        </w:rPr>
        <w:t xml:space="preserve">
      6) осы Жоспардын </w:t>
      </w:r>
      <w:r>
        <w:rPr>
          <w:rFonts w:ascii="Times New Roman"/>
          <w:b w:val="false"/>
          <w:i w:val="false"/>
          <w:color w:val="000000"/>
          <w:sz w:val="28"/>
        </w:rPr>
        <w:t>5-қосымша</w:t>
      </w:r>
      <w:r>
        <w:rPr>
          <w:rFonts w:ascii="Times New Roman"/>
          <w:b w:val="false"/>
          <w:i w:val="false"/>
          <w:color w:val="000000"/>
          <w:sz w:val="28"/>
        </w:rPr>
        <w:t xml:space="preserve"> сәйкес ауыл шаруашылығы малын жаю бойынша жайылымдарды алмастыру схемасы;</w:t>
      </w:r>
    </w:p>
    <w:p>
      <w:pPr>
        <w:spacing w:after="0"/>
        <w:ind w:left="0"/>
        <w:jc w:val="both"/>
      </w:pPr>
      <w:r>
        <w:rPr>
          <w:rFonts w:ascii="Times New Roman"/>
          <w:b w:val="false"/>
          <w:i w:val="false"/>
          <w:color w:val="000000"/>
          <w:sz w:val="28"/>
        </w:rPr>
        <w:t xml:space="preserve">
      7) осы Жоспардын </w:t>
      </w:r>
      <w:r>
        <w:rPr>
          <w:rFonts w:ascii="Times New Roman"/>
          <w:b w:val="false"/>
          <w:i w:val="false"/>
          <w:color w:val="000000"/>
          <w:sz w:val="28"/>
        </w:rPr>
        <w:t>6-қосымша</w:t>
      </w:r>
      <w:r>
        <w:rPr>
          <w:rFonts w:ascii="Times New Roman"/>
          <w:b w:val="false"/>
          <w:i w:val="false"/>
          <w:color w:val="000000"/>
          <w:sz w:val="28"/>
        </w:rPr>
        <w:t xml:space="preserve"> сәйкес Ойыл ауданы бойынша 2025 - 2029 жылдарға арналған жайылымдарды басқару және оларды пайдалану жөніндегі жоспарына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xml:space="preserve">
      8) осы Жоспардын </w:t>
      </w:r>
      <w:r>
        <w:rPr>
          <w:rFonts w:ascii="Times New Roman"/>
          <w:b w:val="false"/>
          <w:i w:val="false"/>
          <w:color w:val="000000"/>
          <w:sz w:val="28"/>
        </w:rPr>
        <w:t>7-қосымша</w:t>
      </w:r>
      <w:r>
        <w:rPr>
          <w:rFonts w:ascii="Times New Roman"/>
          <w:b w:val="false"/>
          <w:i w:val="false"/>
          <w:color w:val="000000"/>
          <w:sz w:val="28"/>
        </w:rPr>
        <w:t xml:space="preserve"> сәйкес Ойыл ауданы бойынша 2025 - 2029 жылдарға арналған жайылымдарды басқару және оларды пайдалану жөніндегі жоспарына жайылымдардың, оның ішінде маусымдық жайылымдардың сыртқы және ішкі шекараларымен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9) осы Жоспардын </w:t>
      </w:r>
      <w:r>
        <w:rPr>
          <w:rFonts w:ascii="Times New Roman"/>
          <w:b w:val="false"/>
          <w:i w:val="false"/>
          <w:color w:val="000000"/>
          <w:sz w:val="28"/>
        </w:rPr>
        <w:t>8-қосымша</w:t>
      </w:r>
      <w:r>
        <w:rPr>
          <w:rFonts w:ascii="Times New Roman"/>
          <w:b w:val="false"/>
          <w:i w:val="false"/>
          <w:color w:val="000000"/>
          <w:sz w:val="28"/>
        </w:rPr>
        <w:t xml:space="preserve"> сәйкес Ойыл ауданы бойынша 2025 - 2029 жылдарға арналған жайылымдарды басқару және оларды пайдалану жөніндегі жоспарына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10) осы Жоспардын </w:t>
      </w:r>
      <w:r>
        <w:rPr>
          <w:rFonts w:ascii="Times New Roman"/>
          <w:b w:val="false"/>
          <w:i w:val="false"/>
          <w:color w:val="000000"/>
          <w:sz w:val="28"/>
        </w:rPr>
        <w:t>9-қосымша</w:t>
      </w:r>
      <w:r>
        <w:rPr>
          <w:rFonts w:ascii="Times New Roman"/>
          <w:b w:val="false"/>
          <w:i w:val="false"/>
          <w:color w:val="000000"/>
          <w:sz w:val="28"/>
        </w:rPr>
        <w:t xml:space="preserve"> сәйкес Ойыл ауданы бойынша 2025 - 2029 жылдарға арналған жайылымдарды басқару және оларды пайдалану жөніндегі жоспарына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11) осы Жоспардын </w:t>
      </w:r>
      <w:r>
        <w:rPr>
          <w:rFonts w:ascii="Times New Roman"/>
          <w:b w:val="false"/>
          <w:i w:val="false"/>
          <w:color w:val="000000"/>
          <w:sz w:val="28"/>
        </w:rPr>
        <w:t>10-қосымша</w:t>
      </w:r>
      <w:r>
        <w:rPr>
          <w:rFonts w:ascii="Times New Roman"/>
          <w:b w:val="false"/>
          <w:i w:val="false"/>
          <w:color w:val="000000"/>
          <w:sz w:val="28"/>
        </w:rPr>
        <w:t xml:space="preserve"> сәйкес Ойыл ауданы бойынша 2025 - 2026 жылдарға арналған жайылымдарды басқару және оларды пайдалану жөніндегі жоспарына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12) осы Жоспардын </w:t>
      </w:r>
      <w:r>
        <w:rPr>
          <w:rFonts w:ascii="Times New Roman"/>
          <w:b w:val="false"/>
          <w:i w:val="false"/>
          <w:color w:val="000000"/>
          <w:sz w:val="28"/>
        </w:rPr>
        <w:t>11-қосымша</w:t>
      </w:r>
      <w:r>
        <w:rPr>
          <w:rFonts w:ascii="Times New Roman"/>
          <w:b w:val="false"/>
          <w:i w:val="false"/>
          <w:color w:val="000000"/>
          <w:sz w:val="28"/>
        </w:rPr>
        <w:t xml:space="preserve"> сәйкес Ойыл ауданы бойынша 2025 - 2029 жылдарға арналған жайылымдарды басқару және оларды пайдалану жөніндегі жоспарына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олардың иелері көрсетілген ауыл шаруашылығы жануарлары басының саны туралы – жайылым пайдаланушылардың, жеке және (немесе) заңды тұлғалардың, ауыл шаруашылығы жануарларының түрлері мен жыныстық-жас топтары бойынша қалыптастырылған үйірлердің, отарлардың, табындардың саны туралы деректердің, мәдени және құрғақ жайылымдарда ауыл шаруашылығы жануарларының басын қалыптастыру туралы мәліметтерді, малды айдауға арналған сервитуттар туралы мәліметтердің және мемлекеттік органдар, жеке және (немесе) заңды тұлғалар ұсынған өзге де деректердің тұлғалар деректерді ескере отырып қабылданды.</w:t>
      </w:r>
    </w:p>
    <w:p>
      <w:pPr>
        <w:spacing w:after="0"/>
        <w:ind w:left="0"/>
        <w:jc w:val="both"/>
      </w:pPr>
      <w:r>
        <w:rPr>
          <w:rFonts w:ascii="Times New Roman"/>
          <w:b w:val="false"/>
          <w:i w:val="false"/>
          <w:color w:val="000000"/>
          <w:sz w:val="28"/>
        </w:rPr>
        <w:t>
      Әкімшілік-аумақтық бөлінісі бойынша Ойыл ауданында 7 ауылдық округ бар, соның ішінде: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Ойыл</w:t>
      </w:r>
      <w:r>
        <w:rPr>
          <w:rFonts w:ascii="Times New Roman"/>
          <w:b/>
          <w:i w:val="false"/>
          <w:color w:val="000000"/>
          <w:sz w:val="28"/>
        </w:rPr>
        <w:t xml:space="preserve"> ауылдық </w:t>
      </w:r>
      <w:r>
        <w:rPr>
          <w:rFonts w:ascii="Times New Roman"/>
          <w:b/>
          <w:i w:val="false"/>
          <w:color w:val="000000"/>
          <w:sz w:val="28"/>
        </w:rPr>
        <w:t>округінде</w:t>
      </w:r>
      <w:r>
        <w:rPr>
          <w:rFonts w:ascii="Times New Roman"/>
          <w:b/>
          <w:i w:val="false"/>
          <w:color w:val="000000"/>
          <w:sz w:val="28"/>
        </w:rPr>
        <w:t xml:space="preserve"> 3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Ойыл ауылдық округі аумағының жалпы көлемі 207641,0 гектар, оның ішінде шабындық – 408,0 гектар, жайылым жерлері – 161567,0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103966,0 гектар;</w:t>
      </w:r>
    </w:p>
    <w:p>
      <w:pPr>
        <w:spacing w:after="0"/>
        <w:ind w:left="0"/>
        <w:jc w:val="both"/>
      </w:pPr>
      <w:r>
        <w:rPr>
          <w:rFonts w:ascii="Times New Roman"/>
          <w:b w:val="false"/>
          <w:i w:val="false"/>
          <w:color w:val="000000"/>
          <w:sz w:val="28"/>
        </w:rPr>
        <w:t>
      елді мекендердің жері – 63891,0 гектар;</w:t>
      </w:r>
    </w:p>
    <w:p>
      <w:pPr>
        <w:spacing w:after="0"/>
        <w:ind w:left="0"/>
        <w:jc w:val="both"/>
      </w:pPr>
      <w:r>
        <w:rPr>
          <w:rFonts w:ascii="Times New Roman"/>
          <w:b w:val="false"/>
          <w:i w:val="false"/>
          <w:color w:val="000000"/>
          <w:sz w:val="28"/>
        </w:rPr>
        <w:t>
      Табиғи жағдайлар бойынша Ойыл ауылдық округінің климаттық аумағы күрт континенталды, қысы салыстырмалы салқын, жазы ыстық және құрғақ.Ауаның жылдық орташа температурасы қаңтарда –14; –35°С, шілдеде +24; +38°С.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 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 Егер де, округ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3,0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Ойыл ауылдық округінің елді мекендері бөлінісінде мал басының есебі және жайылымдық алқаптары көлемі (гектар):</w:t>
      </w:r>
    </w:p>
    <w:p>
      <w:pPr>
        <w:spacing w:after="0"/>
        <w:ind w:left="0"/>
        <w:jc w:val="both"/>
      </w:pPr>
      <w:r>
        <w:rPr>
          <w:rFonts w:ascii="Times New Roman"/>
          <w:b w:val="false"/>
          <w:i w:val="false"/>
          <w:color w:val="000000"/>
          <w:sz w:val="28"/>
        </w:rPr>
        <w:t>
      Ойыл ауылында 4057 шартты/бас мүйізді ірі қара, 8021 шартты/ бас ұсақ мүйізді мал, 635 шарты/бас жылқы.</w:t>
      </w:r>
    </w:p>
    <w:p>
      <w:pPr>
        <w:spacing w:after="0"/>
        <w:ind w:left="0"/>
        <w:jc w:val="both"/>
      </w:pPr>
      <w:r>
        <w:rPr>
          <w:rFonts w:ascii="Times New Roman"/>
          <w:b w:val="false"/>
          <w:i w:val="false"/>
          <w:color w:val="000000"/>
          <w:sz w:val="28"/>
        </w:rPr>
        <w:t>
      Жайылым көлемі –34635,0 гектарды құрайды.</w:t>
      </w:r>
    </w:p>
    <w:p>
      <w:pPr>
        <w:spacing w:after="0"/>
        <w:ind w:left="0"/>
        <w:jc w:val="both"/>
      </w:pPr>
      <w:r>
        <w:rPr>
          <w:rFonts w:ascii="Times New Roman"/>
          <w:b w:val="false"/>
          <w:i w:val="false"/>
          <w:color w:val="000000"/>
          <w:sz w:val="28"/>
        </w:rPr>
        <w:t>
      Ақшатау ауылында 723 шартты/бас мүйізді ірі қара, 2685 шартты/ бас ұсақ мүйізді мал, 308 шарты/бас жылқы.</w:t>
      </w:r>
    </w:p>
    <w:p>
      <w:pPr>
        <w:spacing w:after="0"/>
        <w:ind w:left="0"/>
        <w:jc w:val="both"/>
      </w:pPr>
      <w:r>
        <w:rPr>
          <w:rFonts w:ascii="Times New Roman"/>
          <w:b w:val="false"/>
          <w:i w:val="false"/>
          <w:color w:val="000000"/>
          <w:sz w:val="28"/>
        </w:rPr>
        <w:t>
      Жайылым көлемі –17535,0 гектарды құрайды.</w:t>
      </w:r>
    </w:p>
    <w:p>
      <w:pPr>
        <w:spacing w:after="0"/>
        <w:ind w:left="0"/>
        <w:jc w:val="both"/>
      </w:pPr>
      <w:r>
        <w:rPr>
          <w:rFonts w:ascii="Times New Roman"/>
          <w:b w:val="false"/>
          <w:i w:val="false"/>
          <w:color w:val="000000"/>
          <w:sz w:val="28"/>
        </w:rPr>
        <w:t>
      Қаракемер ауылында 690 шартты/бас мүйізді ірі қара, 2089 шартты/ бас ұсақ мүйізді мал, 247 шарты/бас жылқы.</w:t>
      </w:r>
    </w:p>
    <w:p>
      <w:pPr>
        <w:spacing w:after="0"/>
        <w:ind w:left="0"/>
        <w:jc w:val="both"/>
      </w:pPr>
      <w:r>
        <w:rPr>
          <w:rFonts w:ascii="Times New Roman"/>
          <w:b w:val="false"/>
          <w:i w:val="false"/>
          <w:color w:val="000000"/>
          <w:sz w:val="28"/>
        </w:rPr>
        <w:t>
      Жайылым көлемі –11682,0 гектарды құрайды.</w:t>
      </w:r>
    </w:p>
    <w:p>
      <w:pPr>
        <w:spacing w:after="0"/>
        <w:ind w:left="0"/>
        <w:jc w:val="both"/>
      </w:pPr>
      <w:r>
        <w:rPr>
          <w:rFonts w:ascii="Times New Roman"/>
          <w:b w:val="false"/>
          <w:i w:val="false"/>
          <w:color w:val="000000"/>
          <w:sz w:val="28"/>
        </w:rPr>
        <w:t>
      Округте 1 мал дәрігерлік пункті, 1 мал қорымы және 1 сібір жара көміндісі бар.</w:t>
      </w:r>
    </w:p>
    <w:p>
      <w:pPr>
        <w:spacing w:after="0"/>
        <w:ind w:left="0"/>
        <w:jc w:val="both"/>
      </w:pPr>
      <w:r>
        <w:rPr>
          <w:rFonts w:ascii="Times New Roman"/>
          <w:b w:val="false"/>
          <w:i w:val="false"/>
          <w:color w:val="000000"/>
          <w:sz w:val="28"/>
        </w:rPr>
        <w:t>
      Жайылым ауылшаруашылығы жануарларының азықтық қорегінің негізгі бөлігін құрайды. Жайылымдық алқаптар тез сіңірілетін нәрлі заттарға бай. Ауыл шаруашылығы жануарларын жайылымда бағу олардың қоңдылығын артып,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Ойыл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Ауа – райы жағдайларына, жайылымдық мал азығы ерекшеліктеріне байланысты жайылымдарды пайдаланудың барлық маусымында бір ауыл шаруашылығы жануарына су тұтынудың орташа тәуліктік нормасы;</w:t>
      </w:r>
    </w:p>
    <w:p>
      <w:pPr>
        <w:spacing w:after="0"/>
        <w:ind w:left="0"/>
        <w:jc w:val="both"/>
      </w:pPr>
      <w:r>
        <w:rPr>
          <w:rFonts w:ascii="Times New Roman"/>
          <w:b w:val="false"/>
          <w:i w:val="false"/>
          <w:color w:val="000000"/>
          <w:sz w:val="28"/>
        </w:rPr>
        <w:t>
      ірі қара мал және жылқы, түйе үшін 45–60 литрді; 1–2 жастағы төл үшін 25–35 литрді;</w:t>
      </w:r>
    </w:p>
    <w:p>
      <w:pPr>
        <w:spacing w:after="0"/>
        <w:ind w:left="0"/>
        <w:jc w:val="both"/>
      </w:pPr>
      <w:r>
        <w:rPr>
          <w:rFonts w:ascii="Times New Roman"/>
          <w:b w:val="false"/>
          <w:i w:val="false"/>
          <w:color w:val="000000"/>
          <w:sz w:val="28"/>
        </w:rPr>
        <w:t>
      бір жастағы кіші төл үшін 10–15 литрді; қой және ешкі үшін 3–5 литрді, қозылар, лақтар үшін 1–2 литрді құрайды;</w:t>
      </w:r>
    </w:p>
    <w:p>
      <w:pPr>
        <w:spacing w:after="0"/>
        <w:ind w:left="0"/>
        <w:jc w:val="both"/>
      </w:pPr>
      <w:r>
        <w:rPr>
          <w:rFonts w:ascii="Times New Roman"/>
          <w:b w:val="false"/>
          <w:i w:val="false"/>
          <w:color w:val="000000"/>
          <w:sz w:val="28"/>
        </w:rPr>
        <w:t>
      Ойыл ауылдық округі бойынша ауылшаруашылығы малдарын қамтамасыз ету үшін барлығы 156882,0 гектар жайылымдық жерлер бар. Елді мекен шегінде 53852,0 гектар жайылым бар.</w:t>
      </w:r>
    </w:p>
    <w:p>
      <w:pPr>
        <w:spacing w:after="0"/>
        <w:ind w:left="0"/>
        <w:jc w:val="both"/>
      </w:pPr>
      <w:r>
        <w:rPr>
          <w:rFonts w:ascii="Times New Roman"/>
          <w:b w:val="false"/>
          <w:i w:val="false"/>
          <w:color w:val="000000"/>
          <w:sz w:val="28"/>
        </w:rPr>
        <w:t>
      Ойыл ауылдық округінде мал айдауға арналған сервитуттар орнатылмаған. 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 мен жеке сервитут белгілеу талап етілмейді.</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(Ойыл, Ақшатау, Қаракемер) елді мекендерінде ауыл шаруашылығы жануарларының аналық (сауын) мал басын ұстау бойынша 23720,0 гектар жайылым алқабы бар, жайылымдық алқаптарында, ауыл шаруашылығы жануарларының аналық (сауын) мал басын күтіп-ұстау үшін жүктеме нормасы 8,0 гектар/шартты бас болғанда жайылымға қажеттілік туындамайды.</w:t>
      </w:r>
    </w:p>
    <w:p>
      <w:pPr>
        <w:spacing w:after="0"/>
        <w:ind w:left="0"/>
        <w:jc w:val="both"/>
      </w:pPr>
      <w:r>
        <w:rPr>
          <w:rFonts w:ascii="Times New Roman"/>
          <w:b w:val="false"/>
          <w:i w:val="false"/>
          <w:color w:val="000000"/>
          <w:sz w:val="28"/>
        </w:rPr>
        <w:t>
      Жүктеме нормасы мүйізді ірі қара мал басына 8,0 гектар/шартты бас, ұсақ мүйізді малға 8,0 гектар/шартты бас, жылқыға 8,0 гектар/шартты бас болғанда жергілікті халықтың басқа ауыл шаруашылығы малдарын жаю бойынша жайылымдық жерлердің қосымша қажеттілігі Ойыл ауылында 1454,0 га көлемінде қажеттілік бар.</w:t>
      </w:r>
    </w:p>
    <w:p>
      <w:pPr>
        <w:spacing w:after="0"/>
        <w:ind w:left="0"/>
        <w:jc w:val="both"/>
      </w:pPr>
      <w:r>
        <w:rPr>
          <w:rFonts w:ascii="Times New Roman"/>
          <w:b w:val="false"/>
          <w:i w:val="false"/>
          <w:color w:val="000000"/>
          <w:sz w:val="28"/>
        </w:rPr>
        <w:t>
      Жайылым алқаптарының қалыптасқан қажеттілігін Ақшатау, Қаракемер елді мекендерінде орналасқан шалғайдағы жайылымдарды ұтымды пайдалану есебінен толықтыру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Саралжын</w:t>
      </w:r>
      <w:r>
        <w:rPr>
          <w:rFonts w:ascii="Times New Roman"/>
          <w:b/>
          <w:i w:val="false"/>
          <w:color w:val="000000"/>
          <w:sz w:val="28"/>
        </w:rPr>
        <w:t xml:space="preserve"> ауылдық </w:t>
      </w:r>
      <w:r>
        <w:rPr>
          <w:rFonts w:ascii="Times New Roman"/>
          <w:b/>
          <w:i w:val="false"/>
          <w:color w:val="000000"/>
          <w:sz w:val="28"/>
        </w:rPr>
        <w:t>округінде</w:t>
      </w:r>
      <w:r>
        <w:rPr>
          <w:rFonts w:ascii="Times New Roman"/>
          <w:b/>
          <w:i w:val="false"/>
          <w:color w:val="000000"/>
          <w:sz w:val="28"/>
        </w:rPr>
        <w:t xml:space="preserve"> 5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Саралжын ауылдық округі аумағының жалпы көлемі 193185,0 гектар, оның ішінде егістік жерлер – 200,0 гектар, шабындық – 1215,0 гектар, жайылым жерлері – 94580,0 гектар, босалқы жер – 25232,0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96650,0 гектар;</w:t>
      </w:r>
    </w:p>
    <w:p>
      <w:pPr>
        <w:spacing w:after="0"/>
        <w:ind w:left="0"/>
        <w:jc w:val="both"/>
      </w:pPr>
      <w:r>
        <w:rPr>
          <w:rFonts w:ascii="Times New Roman"/>
          <w:b w:val="false"/>
          <w:i w:val="false"/>
          <w:color w:val="000000"/>
          <w:sz w:val="28"/>
        </w:rPr>
        <w:t>
      елді мекендердің жері – 88829,0 гектар;</w:t>
      </w:r>
    </w:p>
    <w:p>
      <w:pPr>
        <w:spacing w:after="0"/>
        <w:ind w:left="0"/>
        <w:jc w:val="both"/>
      </w:pPr>
      <w:r>
        <w:rPr>
          <w:rFonts w:ascii="Times New Roman"/>
          <w:b w:val="false"/>
          <w:i w:val="false"/>
          <w:color w:val="000000"/>
          <w:sz w:val="28"/>
        </w:rPr>
        <w:t>
      Табиғи жағдайлар бойынша Саралжын ауылдық округінің климаттық аумағы күрт континенталды, қысы салыстырмалы салқын, жазы ыстық және құрғақ. Ауаның жылдық орташа температурасы қаңтарда –14; –35°С, шілдеде +24; +38°С.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 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 Егер де округ жайылымдарына жалпы сипаттама жасайтын болсақ, олардың өнімділігі тұрақты емес, жауын мен қардың мөлшеріне қарап әр жылдарда өзгеріп отырады. Шөбінің өнімділігі жылдың ауа райының жағдайына қарай, гектарына 1,5 центнерден 3,5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Саралжын ауылдық округінің елді мекендері бөлінісінде мал басының есебі және жайылымдық алқаптар көлемі (гектар):</w:t>
      </w:r>
    </w:p>
    <w:p>
      <w:pPr>
        <w:spacing w:after="0"/>
        <w:ind w:left="0"/>
        <w:jc w:val="both"/>
      </w:pPr>
      <w:r>
        <w:rPr>
          <w:rFonts w:ascii="Times New Roman"/>
          <w:b w:val="false"/>
          <w:i w:val="false"/>
          <w:color w:val="000000"/>
          <w:sz w:val="28"/>
        </w:rPr>
        <w:t>
      Кемер ауылында 1000 шартты/бас мүйізді ірі қара, 3489 шартты/ бас ұсақ мүйізді мал, 139 шартты/ бас жылқы.</w:t>
      </w:r>
    </w:p>
    <w:p>
      <w:pPr>
        <w:spacing w:after="0"/>
        <w:ind w:left="0"/>
        <w:jc w:val="both"/>
      </w:pPr>
      <w:r>
        <w:rPr>
          <w:rFonts w:ascii="Times New Roman"/>
          <w:b w:val="false"/>
          <w:i w:val="false"/>
          <w:color w:val="000000"/>
          <w:sz w:val="28"/>
        </w:rPr>
        <w:t>
      Жайылым көлемі –25511,0 гектарды құрайды.</w:t>
      </w:r>
    </w:p>
    <w:p>
      <w:pPr>
        <w:spacing w:after="0"/>
        <w:ind w:left="0"/>
        <w:jc w:val="both"/>
      </w:pPr>
      <w:r>
        <w:rPr>
          <w:rFonts w:ascii="Times New Roman"/>
          <w:b w:val="false"/>
          <w:i w:val="false"/>
          <w:color w:val="000000"/>
          <w:sz w:val="28"/>
        </w:rPr>
        <w:t>
      Ақкемер ауылында 462 шартты/бас мүйізді ірі қара, 2073 шартты/ бас ұсақ мүйізді мал, 86 шартты/ бас жылқы.</w:t>
      </w:r>
    </w:p>
    <w:p>
      <w:pPr>
        <w:spacing w:after="0"/>
        <w:ind w:left="0"/>
        <w:jc w:val="both"/>
      </w:pPr>
      <w:r>
        <w:rPr>
          <w:rFonts w:ascii="Times New Roman"/>
          <w:b w:val="false"/>
          <w:i w:val="false"/>
          <w:color w:val="000000"/>
          <w:sz w:val="28"/>
        </w:rPr>
        <w:t>
      Жайылым көлемі –12904,0 гектарды құрайды.</w:t>
      </w:r>
    </w:p>
    <w:p>
      <w:pPr>
        <w:spacing w:after="0"/>
        <w:ind w:left="0"/>
        <w:jc w:val="both"/>
      </w:pPr>
      <w:r>
        <w:rPr>
          <w:rFonts w:ascii="Times New Roman"/>
          <w:b w:val="false"/>
          <w:i w:val="false"/>
          <w:color w:val="000000"/>
          <w:sz w:val="28"/>
        </w:rPr>
        <w:t>
      Бестамақ ауылында 316 шартты/бас мүйізді ірі қара, 267 шартты/ бас ұсақ мүйізді мал, 23 шартты/ бас жылқы.</w:t>
      </w:r>
    </w:p>
    <w:p>
      <w:pPr>
        <w:spacing w:after="0"/>
        <w:ind w:left="0"/>
        <w:jc w:val="both"/>
      </w:pPr>
      <w:r>
        <w:rPr>
          <w:rFonts w:ascii="Times New Roman"/>
          <w:b w:val="false"/>
          <w:i w:val="false"/>
          <w:color w:val="000000"/>
          <w:sz w:val="28"/>
        </w:rPr>
        <w:t>
      Жайылым көлемі – 11487,0 гектарды құрайды.</w:t>
      </w:r>
    </w:p>
    <w:p>
      <w:pPr>
        <w:spacing w:after="0"/>
        <w:ind w:left="0"/>
        <w:jc w:val="both"/>
      </w:pPr>
      <w:r>
        <w:rPr>
          <w:rFonts w:ascii="Times New Roman"/>
          <w:b w:val="false"/>
          <w:i w:val="false"/>
          <w:color w:val="000000"/>
          <w:sz w:val="28"/>
        </w:rPr>
        <w:t>
      Қоңырат ауылында 123 шартты/бас мүйізді ірі қара, 234 шартты/ бас ұсақ мүйізді мал, 14 шартты/ бас жылқы.</w:t>
      </w:r>
    </w:p>
    <w:p>
      <w:pPr>
        <w:spacing w:after="0"/>
        <w:ind w:left="0"/>
        <w:jc w:val="both"/>
      </w:pPr>
      <w:r>
        <w:rPr>
          <w:rFonts w:ascii="Times New Roman"/>
          <w:b w:val="false"/>
          <w:i w:val="false"/>
          <w:color w:val="000000"/>
          <w:sz w:val="28"/>
        </w:rPr>
        <w:t>
      Жайылым көлемі – 2405,0 гектарды құрайды.</w:t>
      </w:r>
    </w:p>
    <w:p>
      <w:pPr>
        <w:spacing w:after="0"/>
        <w:ind w:left="0"/>
        <w:jc w:val="both"/>
      </w:pPr>
      <w:r>
        <w:rPr>
          <w:rFonts w:ascii="Times New Roman"/>
          <w:b w:val="false"/>
          <w:i w:val="false"/>
          <w:color w:val="000000"/>
          <w:sz w:val="28"/>
        </w:rPr>
        <w:t>
      Шиқұдық ауылында 365 шартты/бас мүйізді ірі қара, 611 шартты/ бас ұсақ мүйізді мал, 137 шартты/ бас жылқы.</w:t>
      </w:r>
    </w:p>
    <w:p>
      <w:pPr>
        <w:spacing w:after="0"/>
        <w:ind w:left="0"/>
        <w:jc w:val="both"/>
      </w:pPr>
      <w:r>
        <w:rPr>
          <w:rFonts w:ascii="Times New Roman"/>
          <w:b w:val="false"/>
          <w:i w:val="false"/>
          <w:color w:val="000000"/>
          <w:sz w:val="28"/>
        </w:rPr>
        <w:t>
      Округте 1 мал дәрігерлік пункті, 1 мал көміндісі бар.</w:t>
      </w:r>
    </w:p>
    <w:p>
      <w:pPr>
        <w:spacing w:after="0"/>
        <w:ind w:left="0"/>
        <w:jc w:val="both"/>
      </w:pPr>
      <w:r>
        <w:rPr>
          <w:rFonts w:ascii="Times New Roman"/>
          <w:b w:val="false"/>
          <w:i w:val="false"/>
          <w:color w:val="000000"/>
          <w:sz w:val="28"/>
        </w:rPr>
        <w:t>
      Жайылым ауыл шаруашылығы жануарларының азықтық қорегінің негізгі бөлігін құрайды. Жайылымдық алқаптар тез сіңірілетін нәрлі заттарға бай. Ауыл шаруашылығы жануарларын жайылымда бағу олардың қоңдылығын артып,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Саралжын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Ауа – райы жағдайларына, жайылымдық мал азығы ерекшеліктеріне байланысты, жайылымдарды пайдаланудың барлық маусымында бір ауыл шаруашылығы жануарына су тұтынудың орташа тәуліктік нормасы;</w:t>
      </w:r>
    </w:p>
    <w:p>
      <w:pPr>
        <w:spacing w:after="0"/>
        <w:ind w:left="0"/>
        <w:jc w:val="both"/>
      </w:pPr>
      <w:r>
        <w:rPr>
          <w:rFonts w:ascii="Times New Roman"/>
          <w:b w:val="false"/>
          <w:i w:val="false"/>
          <w:color w:val="000000"/>
          <w:sz w:val="28"/>
        </w:rPr>
        <w:t>
      ірі қара мал және жылқы, түйе үшін 45–60 литрді; 1–2 жастағы төл үшін 25–35 литр, бір жастағы кіші төл үшін 10–15 литрді; қой және ешкі үшін 3–5 литрді, қозылар, лақтар үшін 1–2 литрді құрайды.</w:t>
      </w:r>
    </w:p>
    <w:p>
      <w:pPr>
        <w:spacing w:after="0"/>
        <w:ind w:left="0"/>
        <w:jc w:val="both"/>
      </w:pPr>
      <w:r>
        <w:rPr>
          <w:rFonts w:ascii="Times New Roman"/>
          <w:b w:val="false"/>
          <w:i w:val="false"/>
          <w:color w:val="000000"/>
          <w:sz w:val="28"/>
        </w:rPr>
        <w:t>
      Саралжын ауылдық округі бойынша ауыл шаруашылығы малдарын қамтамасыз ету үшін барлығы 184516,0 гектар жайылымдық жерлер бар. Елді мекен шегінде 86903,0 гектар жайылым бар.</w:t>
      </w:r>
    </w:p>
    <w:p>
      <w:pPr>
        <w:spacing w:after="0"/>
        <w:ind w:left="0"/>
        <w:jc w:val="both"/>
      </w:pPr>
      <w:r>
        <w:rPr>
          <w:rFonts w:ascii="Times New Roman"/>
          <w:b w:val="false"/>
          <w:i w:val="false"/>
          <w:color w:val="000000"/>
          <w:sz w:val="28"/>
        </w:rPr>
        <w:t>
      Саралжын ауылдық округінде мал айдауға арналған сервитуттар орнатылмаған. 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 мен жеке сервитут белгілеу талап етілмейді.</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(Кемер, Ақкемер, Бестамақ, Қоңырат және Шиқұдық) елді мекендерінде ауыл шаруашылығы жануарларының аналық (сауын) мал басын ұстау бойынша 8976,0 гектар жайылым алқабы бар, жайылымдық алқаптарында, ауыл шаруашылығы жануарларының аналық (сауын) мал басын күтіп-ұстау үшін жүктеме нормасы 8,0 гектар/шартты бас болғанда жайылымға қажеттілік туындамайды.</w:t>
      </w:r>
    </w:p>
    <w:p>
      <w:pPr>
        <w:spacing w:after="0"/>
        <w:ind w:left="0"/>
        <w:jc w:val="both"/>
      </w:pPr>
      <w:r>
        <w:rPr>
          <w:rFonts w:ascii="Times New Roman"/>
          <w:b w:val="false"/>
          <w:i w:val="false"/>
          <w:color w:val="000000"/>
          <w:sz w:val="28"/>
        </w:rPr>
        <w:t>
      Жүктеме нормасы мүйізді ірі қара мал басына 8,0 гектар/шартты бас, ұсақ мүйізді малға 8,0 гектар/шартты бас, жылқыға 8,0 гектар/шартты бас болғанда жергілікті халықтың басқа ауыл 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Көптоғай</w:t>
      </w:r>
      <w:r>
        <w:rPr>
          <w:rFonts w:ascii="Times New Roman"/>
          <w:b/>
          <w:i w:val="false"/>
          <w:color w:val="000000"/>
          <w:sz w:val="28"/>
        </w:rPr>
        <w:t xml:space="preserve"> ауылдық </w:t>
      </w:r>
      <w:r>
        <w:rPr>
          <w:rFonts w:ascii="Times New Roman"/>
          <w:b/>
          <w:i w:val="false"/>
          <w:color w:val="000000"/>
          <w:sz w:val="28"/>
        </w:rPr>
        <w:t>округінде</w:t>
      </w:r>
      <w:r>
        <w:rPr>
          <w:rFonts w:ascii="Times New Roman"/>
          <w:b/>
          <w:i w:val="false"/>
          <w:color w:val="000000"/>
          <w:sz w:val="28"/>
        </w:rPr>
        <w:t xml:space="preserve"> 4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Көптоғай ауылдық округінің жалпы ауданы 175944,0 гектар, оның ішінде шабындық –846,0 гектар, жайылым жерлері – 86878,0 гектар, босалқы жер – 10889,0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91013,0 гектар;</w:t>
      </w:r>
    </w:p>
    <w:p>
      <w:pPr>
        <w:spacing w:after="0"/>
        <w:ind w:left="0"/>
        <w:jc w:val="both"/>
      </w:pPr>
      <w:r>
        <w:rPr>
          <w:rFonts w:ascii="Times New Roman"/>
          <w:b w:val="false"/>
          <w:i w:val="false"/>
          <w:color w:val="000000"/>
          <w:sz w:val="28"/>
        </w:rPr>
        <w:t>
      елді мекендердің жері – 92491,0 гектар;</w:t>
      </w:r>
    </w:p>
    <w:p>
      <w:pPr>
        <w:spacing w:after="0"/>
        <w:ind w:left="0"/>
        <w:jc w:val="both"/>
      </w:pPr>
      <w:r>
        <w:rPr>
          <w:rFonts w:ascii="Times New Roman"/>
          <w:b w:val="false"/>
          <w:i w:val="false"/>
          <w:color w:val="000000"/>
          <w:sz w:val="28"/>
        </w:rPr>
        <w:t>
      Табиғи жағдайлар бойынша Көптоғай ауылдық округінің климаттық аумағы күрт континенталды, қысы салыстырмалы салқын, жазы ыстық және құрғақ. Ауаның жылдық орташа температурасы қаңтарда –14; –35°С, шілдеде +24; +38°С.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 Егер де, округ жайылымдарына жалпы сипаттама жасайтын болсақ, олардың өнімділігі тұрақты емес, жауын мен қардың мөлшеріне қарап әр жылдарда өзгеріп отырады. Шөбінің өнімділігі жылдың ауа райының жағдайына қарай, гектарына 1,0 центнерден 3,0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Көптоғай ауылдық округінің елді мекендері бөлнісінде мал басының есебі және жайылымдық алқаптар көлемі (гектар):</w:t>
      </w:r>
    </w:p>
    <w:p>
      <w:pPr>
        <w:spacing w:after="0"/>
        <w:ind w:left="0"/>
        <w:jc w:val="both"/>
      </w:pPr>
      <w:r>
        <w:rPr>
          <w:rFonts w:ascii="Times New Roman"/>
          <w:b w:val="false"/>
          <w:i w:val="false"/>
          <w:color w:val="000000"/>
          <w:sz w:val="28"/>
        </w:rPr>
        <w:t>
      Көптоғай ауылында 1184 шартты/бас мүйізді ірі қара, 3233 шартты/бас ұсақ мүйізді мал, 399 шартты/бас жылқы.</w:t>
      </w:r>
    </w:p>
    <w:p>
      <w:pPr>
        <w:spacing w:after="0"/>
        <w:ind w:left="0"/>
        <w:jc w:val="both"/>
      </w:pPr>
      <w:r>
        <w:rPr>
          <w:rFonts w:ascii="Times New Roman"/>
          <w:b w:val="false"/>
          <w:i w:val="false"/>
          <w:color w:val="000000"/>
          <w:sz w:val="28"/>
        </w:rPr>
        <w:t>
      Жайылым көлемі 43722 гектарды құрайды.</w:t>
      </w:r>
    </w:p>
    <w:p>
      <w:pPr>
        <w:spacing w:after="0"/>
        <w:ind w:left="0"/>
        <w:jc w:val="both"/>
      </w:pPr>
      <w:r>
        <w:rPr>
          <w:rFonts w:ascii="Times New Roman"/>
          <w:b w:val="false"/>
          <w:i w:val="false"/>
          <w:color w:val="000000"/>
          <w:sz w:val="28"/>
        </w:rPr>
        <w:t>
      Амангелді ауылында 995 шартты/бас мүйізді ірі қара, 3719 шартты/бас ұсақ мүйізді мал, 174 шартты/бас жылқы.</w:t>
      </w:r>
    </w:p>
    <w:p>
      <w:pPr>
        <w:spacing w:after="0"/>
        <w:ind w:left="0"/>
        <w:jc w:val="both"/>
      </w:pPr>
      <w:r>
        <w:rPr>
          <w:rFonts w:ascii="Times New Roman"/>
          <w:b w:val="false"/>
          <w:i w:val="false"/>
          <w:color w:val="000000"/>
          <w:sz w:val="28"/>
        </w:rPr>
        <w:t>
      Жайылым көлемі 11960,0 гектарды құрайды.</w:t>
      </w:r>
    </w:p>
    <w:p>
      <w:pPr>
        <w:spacing w:after="0"/>
        <w:ind w:left="0"/>
        <w:jc w:val="both"/>
      </w:pPr>
      <w:r>
        <w:rPr>
          <w:rFonts w:ascii="Times New Roman"/>
          <w:b w:val="false"/>
          <w:i w:val="false"/>
          <w:color w:val="000000"/>
          <w:sz w:val="28"/>
        </w:rPr>
        <w:t>
      Қарасу ауылында 366 шартты/бас мүйізді ірі қара, 1267 шартты/бас ұсақ мүйізді мал, 73 шартты/бас жылқы.</w:t>
      </w:r>
    </w:p>
    <w:p>
      <w:pPr>
        <w:spacing w:after="0"/>
        <w:ind w:left="0"/>
        <w:jc w:val="both"/>
      </w:pPr>
      <w:r>
        <w:rPr>
          <w:rFonts w:ascii="Times New Roman"/>
          <w:b w:val="false"/>
          <w:i w:val="false"/>
          <w:color w:val="000000"/>
          <w:sz w:val="28"/>
        </w:rPr>
        <w:t>
      Жайылым көлемі 10975,0 гектарды құрайды.</w:t>
      </w:r>
    </w:p>
    <w:p>
      <w:pPr>
        <w:spacing w:after="0"/>
        <w:ind w:left="0"/>
        <w:jc w:val="both"/>
      </w:pPr>
      <w:r>
        <w:rPr>
          <w:rFonts w:ascii="Times New Roman"/>
          <w:b w:val="false"/>
          <w:i w:val="false"/>
          <w:color w:val="000000"/>
          <w:sz w:val="28"/>
        </w:rPr>
        <w:t>
      Шұбарши ауылында 545 шартты/бас мүйізді ірі қара, 3223 шартты/бас ұсақ мүйізді мал, 53 шартты/бас жылқы.</w:t>
      </w:r>
    </w:p>
    <w:p>
      <w:pPr>
        <w:spacing w:after="0"/>
        <w:ind w:left="0"/>
        <w:jc w:val="both"/>
      </w:pPr>
      <w:r>
        <w:rPr>
          <w:rFonts w:ascii="Times New Roman"/>
          <w:b w:val="false"/>
          <w:i w:val="false"/>
          <w:color w:val="000000"/>
          <w:sz w:val="28"/>
        </w:rPr>
        <w:t>
      Жайылым көлемі 21455,0 гектарды құрайды.</w:t>
      </w:r>
    </w:p>
    <w:p>
      <w:pPr>
        <w:spacing w:after="0"/>
        <w:ind w:left="0"/>
        <w:jc w:val="both"/>
      </w:pPr>
      <w:r>
        <w:rPr>
          <w:rFonts w:ascii="Times New Roman"/>
          <w:b w:val="false"/>
          <w:i w:val="false"/>
          <w:color w:val="000000"/>
          <w:sz w:val="28"/>
        </w:rPr>
        <w:t>
      Көптоғай ауылдық округінің кәсіпкерлік субьектілерінің мал басы 3522 шартты/бас мүйізді ірі қара, оның ішінде аналық мал 2017 шартты/бас, 1917 шартты/бас ұсақ мүйізді мал, 2205 шартты/бас жылқы.</w:t>
      </w:r>
    </w:p>
    <w:p>
      <w:pPr>
        <w:spacing w:after="0"/>
        <w:ind w:left="0"/>
        <w:jc w:val="both"/>
      </w:pPr>
      <w:r>
        <w:rPr>
          <w:rFonts w:ascii="Times New Roman"/>
          <w:b w:val="false"/>
          <w:i w:val="false"/>
          <w:color w:val="000000"/>
          <w:sz w:val="28"/>
        </w:rPr>
        <w:t>
      Округте 1 мал дәрігерлік пункті, 2 мал қорымы және 1 сібір жара көміндісі бар.</w:t>
      </w:r>
    </w:p>
    <w:p>
      <w:pPr>
        <w:spacing w:after="0"/>
        <w:ind w:left="0"/>
        <w:jc w:val="both"/>
      </w:pPr>
      <w:r>
        <w:rPr>
          <w:rFonts w:ascii="Times New Roman"/>
          <w:b w:val="false"/>
          <w:i w:val="false"/>
          <w:color w:val="000000"/>
          <w:sz w:val="28"/>
        </w:rPr>
        <w:t>
      Жайылым ауылшаруашылығы жануарларының азықтық қорегінің негізгі бөлігін құрайды. Жайылымдық алқаптар тез сіңірілетін нәрлі заттарға бай. Ауылшаруашылығы жануарларын жайылымда бағу олардың қоңдылығын артып,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Көптоғай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Ауа – райы жағдайларына, жайылымдық мал азығы ерекшеліктеріне байланысты жайылымдарды пайдаланудың барлық маусымында бір ауыл шаруашылығы жануарына су тұтынудың орташа тәуліктік нормасы;</w:t>
      </w:r>
    </w:p>
    <w:p>
      <w:pPr>
        <w:spacing w:after="0"/>
        <w:ind w:left="0"/>
        <w:jc w:val="both"/>
      </w:pPr>
      <w:r>
        <w:rPr>
          <w:rFonts w:ascii="Times New Roman"/>
          <w:b w:val="false"/>
          <w:i w:val="false"/>
          <w:color w:val="000000"/>
          <w:sz w:val="28"/>
        </w:rPr>
        <w:t>
      ірі қара мал және жылқы, түйе үшін 45–60 литрді; 1–2 жастағы төл үшін 25–35 литрді;</w:t>
      </w:r>
    </w:p>
    <w:p>
      <w:pPr>
        <w:spacing w:after="0"/>
        <w:ind w:left="0"/>
        <w:jc w:val="both"/>
      </w:pPr>
      <w:r>
        <w:rPr>
          <w:rFonts w:ascii="Times New Roman"/>
          <w:b w:val="false"/>
          <w:i w:val="false"/>
          <w:color w:val="000000"/>
          <w:sz w:val="28"/>
        </w:rPr>
        <w:t>
      бір жастағы кіші төл үшін 10–15 литрді; қой және ешкі үшін 3–5 литрді, қозылар, лақтар үшін 1–2 литрді құрайды.</w:t>
      </w:r>
    </w:p>
    <w:p>
      <w:pPr>
        <w:spacing w:after="0"/>
        <w:ind w:left="0"/>
        <w:jc w:val="both"/>
      </w:pPr>
      <w:r>
        <w:rPr>
          <w:rFonts w:ascii="Times New Roman"/>
          <w:b w:val="false"/>
          <w:i w:val="false"/>
          <w:color w:val="000000"/>
          <w:sz w:val="28"/>
        </w:rPr>
        <w:t>
      Көптоғай ауылдық округі бойынша ауыл шаруашылығы малдарын қамтамасыз ету үшін барлығы 91013,0 гектар жайылымдық жерлер бар. Елді мекен шегінде 88112,0 гектар жайылым бар.</w:t>
      </w:r>
    </w:p>
    <w:p>
      <w:pPr>
        <w:spacing w:after="0"/>
        <w:ind w:left="0"/>
        <w:jc w:val="both"/>
      </w:pPr>
      <w:r>
        <w:rPr>
          <w:rFonts w:ascii="Times New Roman"/>
          <w:b w:val="false"/>
          <w:i w:val="false"/>
          <w:color w:val="000000"/>
          <w:sz w:val="28"/>
        </w:rPr>
        <w:t>
      Көптоғай ауылдық округінде мал айдауға арналған сервитуттар орнатылмаған. 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 мен жеке сервитут белгілеу талап етілмейді.</w:t>
      </w:r>
    </w:p>
    <w:p>
      <w:pPr>
        <w:spacing w:after="0"/>
        <w:ind w:left="0"/>
        <w:jc w:val="both"/>
      </w:pPr>
      <w:r>
        <w:rPr>
          <w:rFonts w:ascii="Times New Roman"/>
          <w:b w:val="false"/>
          <w:i w:val="false"/>
          <w:color w:val="000000"/>
          <w:sz w:val="28"/>
        </w:rPr>
        <w:t xml:space="preserve">
      Жоғарыда баяндалғанның негізінде, Қазақстан Респуюликасының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(Көптоғай, Амангелді, Қарасу, Шұбарши ) елді мекендерінде ауыл шаруашылығы жануарларының аналық (сауын) мал басын ұстау бойынша 15360,0 гектар жайылым алқабы бар, жайылымдық алқаптарында, ауыл шаруашылығы жануарларының аналық (сауын) мал басын күтіп-ұстау үшін жүктеме нормасы 8,0 гектар/шартты бас болғанда жайылымға қажеттілік туындамайды.</w:t>
      </w:r>
    </w:p>
    <w:p>
      <w:pPr>
        <w:spacing w:after="0"/>
        <w:ind w:left="0"/>
        <w:jc w:val="both"/>
      </w:pPr>
      <w:r>
        <w:rPr>
          <w:rFonts w:ascii="Times New Roman"/>
          <w:b w:val="false"/>
          <w:i w:val="false"/>
          <w:color w:val="000000"/>
          <w:sz w:val="28"/>
        </w:rPr>
        <w:t>
      Жүктеме нормасы мүйізді ірі қара мал басына 8,0 гектар/шартты бас, ұсақ мүйізді малға 8,0 гектар/шартты бас, жылқыға 8,0 гектар/шартты бас болғанда жергілікті халықтың басқа ауыл 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Қайынды</w:t>
      </w:r>
      <w:r>
        <w:rPr>
          <w:rFonts w:ascii="Times New Roman"/>
          <w:b/>
          <w:i w:val="false"/>
          <w:color w:val="000000"/>
          <w:sz w:val="28"/>
        </w:rPr>
        <w:t xml:space="preserve"> ауылдық </w:t>
      </w:r>
      <w:r>
        <w:rPr>
          <w:rFonts w:ascii="Times New Roman"/>
          <w:b/>
          <w:i w:val="false"/>
          <w:color w:val="000000"/>
          <w:sz w:val="28"/>
        </w:rPr>
        <w:t>округінде</w:t>
      </w:r>
      <w:r>
        <w:rPr>
          <w:rFonts w:ascii="Times New Roman"/>
          <w:b/>
          <w:i w:val="false"/>
          <w:color w:val="000000"/>
          <w:sz w:val="28"/>
        </w:rPr>
        <w:t xml:space="preserve"> 2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Қайыңды ауылдық округі аумағының жалпы көлемі 167356,0 гектар, оның ішінде егістік жерлер – жоқ, шабындық – 283,0 гектар, жайылым жерлері – 86513,0 гектар, босалқы жер – 22046,0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80644,0 гектар;</w:t>
      </w:r>
    </w:p>
    <w:p>
      <w:pPr>
        <w:spacing w:after="0"/>
        <w:ind w:left="0"/>
        <w:jc w:val="both"/>
      </w:pPr>
      <w:r>
        <w:rPr>
          <w:rFonts w:ascii="Times New Roman"/>
          <w:b w:val="false"/>
          <w:i w:val="false"/>
          <w:color w:val="000000"/>
          <w:sz w:val="28"/>
        </w:rPr>
        <w:t>
      елді мекендердің жері – 37711,0 гектар;</w:t>
      </w:r>
    </w:p>
    <w:p>
      <w:pPr>
        <w:spacing w:after="0"/>
        <w:ind w:left="0"/>
        <w:jc w:val="both"/>
      </w:pPr>
      <w:r>
        <w:rPr>
          <w:rFonts w:ascii="Times New Roman"/>
          <w:b w:val="false"/>
          <w:i w:val="false"/>
          <w:color w:val="000000"/>
          <w:sz w:val="28"/>
        </w:rPr>
        <w:t>
      Табиғи жағдайлар бойынша Қайыңды ауылдық округінің климаттық аймағы күрт континенталды, қысы салыстырмалы салқын, жазы ыстық және құрғақ. Ауаның жылдық орташа температурасы қаңтарда –14; –35°С, шілдеде +24; +38°С.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 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 Егер де, округ жайылымдарына жалпы сипаттама жасайтын болсақ, олардың өнімділігі тұрақты емес, жауын мен қардың мөлшеріне қарап әр жылдарда өзгеріп отырады. Шөбінің өнімділігі жылдың ауа райының жағдайына қарай, гектарына 1,5 центнерден 3,5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Қайыңды ауылдық округінің елді мекендері бөлінісінде мал басының есебі және жайылымдық алқаптар көлемі (гектар):</w:t>
      </w:r>
    </w:p>
    <w:p>
      <w:pPr>
        <w:spacing w:after="0"/>
        <w:ind w:left="0"/>
        <w:jc w:val="both"/>
      </w:pPr>
      <w:r>
        <w:rPr>
          <w:rFonts w:ascii="Times New Roman"/>
          <w:b w:val="false"/>
          <w:i w:val="false"/>
          <w:color w:val="000000"/>
          <w:sz w:val="28"/>
        </w:rPr>
        <w:t>
      Ақжар ауылында 678 шартты/бас мүйізді ірі қара, 3860 шартты/бас ұсақ мүйізді мал, 269 шартты/бас жылқы.</w:t>
      </w:r>
    </w:p>
    <w:p>
      <w:pPr>
        <w:spacing w:after="0"/>
        <w:ind w:left="0"/>
        <w:jc w:val="both"/>
      </w:pPr>
      <w:r>
        <w:rPr>
          <w:rFonts w:ascii="Times New Roman"/>
          <w:b w:val="false"/>
          <w:i w:val="false"/>
          <w:color w:val="000000"/>
          <w:sz w:val="28"/>
        </w:rPr>
        <w:t>
      Жайылым көлемі 28081,0 гектарды құрайды.</w:t>
      </w:r>
    </w:p>
    <w:p>
      <w:pPr>
        <w:spacing w:after="0"/>
        <w:ind w:left="0"/>
        <w:jc w:val="both"/>
      </w:pPr>
      <w:r>
        <w:rPr>
          <w:rFonts w:ascii="Times New Roman"/>
          <w:b w:val="false"/>
          <w:i w:val="false"/>
          <w:color w:val="000000"/>
          <w:sz w:val="28"/>
        </w:rPr>
        <w:t>
      Көсембай ауылында 453 шартты/бас мүйізді ірі қара, 157 шартты/бас ұсақ мүйізді мал, 105 шартты/бас жылқы.</w:t>
      </w:r>
    </w:p>
    <w:p>
      <w:pPr>
        <w:spacing w:after="0"/>
        <w:ind w:left="0"/>
        <w:jc w:val="both"/>
      </w:pPr>
      <w:r>
        <w:rPr>
          <w:rFonts w:ascii="Times New Roman"/>
          <w:b w:val="false"/>
          <w:i w:val="false"/>
          <w:color w:val="000000"/>
          <w:sz w:val="28"/>
        </w:rPr>
        <w:t>
      Жайылым көлемі 10286,0 гектарды құрайды.</w:t>
      </w:r>
    </w:p>
    <w:p>
      <w:pPr>
        <w:spacing w:after="0"/>
        <w:ind w:left="0"/>
        <w:jc w:val="both"/>
      </w:pPr>
      <w:r>
        <w:rPr>
          <w:rFonts w:ascii="Times New Roman"/>
          <w:b w:val="false"/>
          <w:i w:val="false"/>
          <w:color w:val="000000"/>
          <w:sz w:val="28"/>
        </w:rPr>
        <w:t>
      Қайыңды ауылдық округінің кәсіпкерлік субьектілерінің мал басы 1707 шартты/бас мүйізді ірі қара, 5246 шартты/бас ұсақ мүйізді мал, 1419 шартты/бас жылқы.</w:t>
      </w:r>
    </w:p>
    <w:p>
      <w:pPr>
        <w:spacing w:after="0"/>
        <w:ind w:left="0"/>
        <w:jc w:val="both"/>
      </w:pPr>
      <w:r>
        <w:rPr>
          <w:rFonts w:ascii="Times New Roman"/>
          <w:b w:val="false"/>
          <w:i w:val="false"/>
          <w:color w:val="000000"/>
          <w:sz w:val="28"/>
        </w:rPr>
        <w:t>
      Округте 1 мал дәрігерлік пункті және 1 мал көміндісі бар.</w:t>
      </w:r>
    </w:p>
    <w:p>
      <w:pPr>
        <w:spacing w:after="0"/>
        <w:ind w:left="0"/>
        <w:jc w:val="both"/>
      </w:pPr>
      <w:r>
        <w:rPr>
          <w:rFonts w:ascii="Times New Roman"/>
          <w:b w:val="false"/>
          <w:i w:val="false"/>
          <w:color w:val="000000"/>
          <w:sz w:val="28"/>
        </w:rPr>
        <w:t>
      Жайылым ауыл шаруашылығы жануарларының азықтық қорегінің негізгі бөлігін құрайды. Жайылымдық алқаптар тез сіңірілетін нәрлі заттарға бай. Ауыл шаруашылығы жануарларын жайылымда бағу олардың қоңдылығын арттырып,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Қайыңды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Ауа – райы жағдайларына, жайылымдық мал азығы ерекшеліктеріне байланысты жайылымдарды пайдаланудың барлық маусымында бір ауыл шаруашылығы жануарына су тұтынудың орташа тәуліктік нормасы;</w:t>
      </w:r>
    </w:p>
    <w:p>
      <w:pPr>
        <w:spacing w:after="0"/>
        <w:ind w:left="0"/>
        <w:jc w:val="both"/>
      </w:pPr>
      <w:r>
        <w:rPr>
          <w:rFonts w:ascii="Times New Roman"/>
          <w:b w:val="false"/>
          <w:i w:val="false"/>
          <w:color w:val="000000"/>
          <w:sz w:val="28"/>
        </w:rPr>
        <w:t>
      ірі қара мал және жылқы, түйе үшін 45–60 литрді; 1–2 жастағы төл үшін 25–35 литрді;</w:t>
      </w:r>
    </w:p>
    <w:p>
      <w:pPr>
        <w:spacing w:after="0"/>
        <w:ind w:left="0"/>
        <w:jc w:val="both"/>
      </w:pPr>
      <w:r>
        <w:rPr>
          <w:rFonts w:ascii="Times New Roman"/>
          <w:b w:val="false"/>
          <w:i w:val="false"/>
          <w:color w:val="000000"/>
          <w:sz w:val="28"/>
        </w:rPr>
        <w:t>
      бір жастағы кіші төл үшін 10–15 литрді; қой және ешкі үшін 3–5 литрді, қозылар, лақтар үшін 1–2 литрді құрайды.</w:t>
      </w:r>
    </w:p>
    <w:p>
      <w:pPr>
        <w:spacing w:after="0"/>
        <w:ind w:left="0"/>
        <w:jc w:val="both"/>
      </w:pPr>
      <w:r>
        <w:rPr>
          <w:rFonts w:ascii="Times New Roman"/>
          <w:b w:val="false"/>
          <w:i w:val="false"/>
          <w:color w:val="000000"/>
          <w:sz w:val="28"/>
        </w:rPr>
        <w:t>
      Қайыңды ауылдық округі бойынша ауыл шаруашылығы малдарын қамтамасыз ету үшін барлығы 120489,0 гектар жайылымдық жерлер бар. Елді мекен шегінде 37686,0 гектар жайылым бар.</w:t>
      </w:r>
    </w:p>
    <w:p>
      <w:pPr>
        <w:spacing w:after="0"/>
        <w:ind w:left="0"/>
        <w:jc w:val="both"/>
      </w:pPr>
      <w:r>
        <w:rPr>
          <w:rFonts w:ascii="Times New Roman"/>
          <w:b w:val="false"/>
          <w:i w:val="false"/>
          <w:color w:val="000000"/>
          <w:sz w:val="28"/>
        </w:rPr>
        <w:t>
      Қайыңды ауылдық округінде мал айдауға арналған сервитуттар орнатылмаған. 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 мен жеке сервитут белгілеу талап етілмейді.</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 "Жайылымдар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(Ақжар, Көсембай) елді мекендерінде ауыл шаруашылығы жануарларының аналық (сауын) мал басын ұстау бойынша 8576,0 гектар жайылым алқабы бар, жайылымдық алқаптарында, ауыл шаруашылығы жануарларының аналық (сауын) мал басын күтіп-ұстау үшін жүктеме нормасы 8,0 гектар/шартты бас болғанда жайылымға қажеттілік туындамайды.</w:t>
      </w:r>
    </w:p>
    <w:p>
      <w:pPr>
        <w:spacing w:after="0"/>
        <w:ind w:left="0"/>
        <w:jc w:val="both"/>
      </w:pPr>
      <w:r>
        <w:rPr>
          <w:rFonts w:ascii="Times New Roman"/>
          <w:b w:val="false"/>
          <w:i w:val="false"/>
          <w:color w:val="000000"/>
          <w:sz w:val="28"/>
        </w:rPr>
        <w:t>
      Жүктеме нормасы мүйізді ірі қара мал басына 8,0 гектар/шартты бас, ұсақ мүйізді малға 8,0 гектар/шартты бас, жылқыға 8,0 гектар/шартты бас болғанда жергілікті халықтың басқа ауыл 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Сарбие</w:t>
      </w:r>
      <w:r>
        <w:rPr>
          <w:rFonts w:ascii="Times New Roman"/>
          <w:b/>
          <w:i w:val="false"/>
          <w:color w:val="000000"/>
          <w:sz w:val="28"/>
        </w:rPr>
        <w:t xml:space="preserve"> ауылдық </w:t>
      </w:r>
      <w:r>
        <w:rPr>
          <w:rFonts w:ascii="Times New Roman"/>
          <w:b/>
          <w:i w:val="false"/>
          <w:color w:val="000000"/>
          <w:sz w:val="28"/>
        </w:rPr>
        <w:t>округінде</w:t>
      </w:r>
      <w:r>
        <w:rPr>
          <w:rFonts w:ascii="Times New Roman"/>
          <w:b/>
          <w:i w:val="false"/>
          <w:color w:val="000000"/>
          <w:sz w:val="28"/>
        </w:rPr>
        <w:t xml:space="preserve"> 2 ауылдық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Сарбие ауылдық округі аумағының жалпы көлемі 148986,0 гектар, оның ішінде егістік жерлер – 600,0 гектар, шабындық –460,0 гектар, жайылым жерлері – 71841,0 гектар, босалқы жер – 16844,0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74908,0 гектар;</w:t>
      </w:r>
    </w:p>
    <w:p>
      <w:pPr>
        <w:spacing w:after="0"/>
        <w:ind w:left="0"/>
        <w:jc w:val="both"/>
      </w:pPr>
      <w:r>
        <w:rPr>
          <w:rFonts w:ascii="Times New Roman"/>
          <w:b w:val="false"/>
          <w:i w:val="false"/>
          <w:color w:val="000000"/>
          <w:sz w:val="28"/>
        </w:rPr>
        <w:t>
      елді мекендердің жері – 37245,0 гектар;</w:t>
      </w:r>
    </w:p>
    <w:p>
      <w:pPr>
        <w:spacing w:after="0"/>
        <w:ind w:left="0"/>
        <w:jc w:val="both"/>
      </w:pPr>
      <w:r>
        <w:rPr>
          <w:rFonts w:ascii="Times New Roman"/>
          <w:b w:val="false"/>
          <w:i w:val="false"/>
          <w:color w:val="000000"/>
          <w:sz w:val="28"/>
        </w:rPr>
        <w:t>
      Табиғи жағдайлар бойынша Сарбие ауылдық округінің климаттық аумағы күрт континенталды, қысы салыстырмалы салқын, жазы ыстық және құрғақ. Ауаның жылдық орташа температурасы қаңтарда –14; –35°С, шілдеде +24; +38°С.</w:t>
      </w:r>
    </w:p>
    <w:p>
      <w:pPr>
        <w:spacing w:after="0"/>
        <w:ind w:left="0"/>
        <w:jc w:val="both"/>
      </w:pPr>
      <w:r>
        <w:rPr>
          <w:rFonts w:ascii="Times New Roman"/>
          <w:b w:val="false"/>
          <w:i w:val="false"/>
          <w:color w:val="000000"/>
          <w:sz w:val="28"/>
        </w:rPr>
        <w:t>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кездеседі.Егер де округ жайылымдарына жалпы сипаттама жасайтын болсақ, олардың өнімділігі тұрақты емес, жауын мен қардың мөлшеріне қарап әр жылдарда өзгеріп отырады. Шөбінің өнімділігі жылдың ауа райының жағдайына қарай, гектарына 1,0 центнерден 3,0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Сарбие ауылдық округінің елді мекендері бөлінісінде мал басының есебі және жайылымдық алқаптары көлемі (гектар):</w:t>
      </w:r>
    </w:p>
    <w:p>
      <w:pPr>
        <w:spacing w:after="0"/>
        <w:ind w:left="0"/>
        <w:jc w:val="both"/>
      </w:pPr>
      <w:r>
        <w:rPr>
          <w:rFonts w:ascii="Times New Roman"/>
          <w:b w:val="false"/>
          <w:i w:val="false"/>
          <w:color w:val="000000"/>
          <w:sz w:val="28"/>
        </w:rPr>
        <w:t>
      Сарбие ауылында 1780 шартты/бас мүйізді ірі қара, 5815 шартты/бас ұсақ мүйізді мал, 1067 шартты/бас жылқы.</w:t>
      </w:r>
    </w:p>
    <w:p>
      <w:pPr>
        <w:spacing w:after="0"/>
        <w:ind w:left="0"/>
        <w:jc w:val="both"/>
      </w:pPr>
      <w:r>
        <w:rPr>
          <w:rFonts w:ascii="Times New Roman"/>
          <w:b w:val="false"/>
          <w:i w:val="false"/>
          <w:color w:val="000000"/>
          <w:sz w:val="28"/>
        </w:rPr>
        <w:t>
      Жайылым көлемі – 24224,0 гектарды құрайды.</w:t>
      </w:r>
    </w:p>
    <w:p>
      <w:pPr>
        <w:spacing w:after="0"/>
        <w:ind w:left="0"/>
        <w:jc w:val="both"/>
      </w:pPr>
      <w:r>
        <w:rPr>
          <w:rFonts w:ascii="Times New Roman"/>
          <w:b w:val="false"/>
          <w:i w:val="false"/>
          <w:color w:val="000000"/>
          <w:sz w:val="28"/>
        </w:rPr>
        <w:t>
      Қаракөл ауылында 27 шартты/бас мүйізді ірі қара, 169 шартты/бас ұсақ мүйізді мал, 62 шартты/бас жылқы.</w:t>
      </w:r>
    </w:p>
    <w:p>
      <w:pPr>
        <w:spacing w:after="0"/>
        <w:ind w:left="0"/>
        <w:jc w:val="both"/>
      </w:pPr>
      <w:r>
        <w:rPr>
          <w:rFonts w:ascii="Times New Roman"/>
          <w:b w:val="false"/>
          <w:i w:val="false"/>
          <w:color w:val="000000"/>
          <w:sz w:val="28"/>
        </w:rPr>
        <w:t>
      Жайылым көлемі – 13021,0 гектарды құрайды.</w:t>
      </w:r>
    </w:p>
    <w:p>
      <w:pPr>
        <w:spacing w:after="0"/>
        <w:ind w:left="0"/>
        <w:jc w:val="both"/>
      </w:pPr>
      <w:r>
        <w:rPr>
          <w:rFonts w:ascii="Times New Roman"/>
          <w:b w:val="false"/>
          <w:i w:val="false"/>
          <w:color w:val="000000"/>
          <w:sz w:val="28"/>
        </w:rPr>
        <w:t>
      Округте 1 мал дәрігерлік пункті, 1 мал көміндісі бар.</w:t>
      </w:r>
    </w:p>
    <w:p>
      <w:pPr>
        <w:spacing w:after="0"/>
        <w:ind w:left="0"/>
        <w:jc w:val="both"/>
      </w:pPr>
      <w:r>
        <w:rPr>
          <w:rFonts w:ascii="Times New Roman"/>
          <w:b w:val="false"/>
          <w:i w:val="false"/>
          <w:color w:val="000000"/>
          <w:sz w:val="28"/>
        </w:rPr>
        <w:t>
      Жайылым ауыл шаруашылығы жануарларының азықтық қорегінің негізгі бөлігін құрайды. Жайылымдық алқаптар тез сіңірілетін нәрлі заттарға бай. Ауыл шаруашылығы жануарларын жайылымда бағу олардың қоңдылығын артырып,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Сарбие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Қараой</w:t>
      </w:r>
      <w:r>
        <w:rPr>
          <w:rFonts w:ascii="Times New Roman"/>
          <w:b/>
          <w:i w:val="false"/>
          <w:color w:val="000000"/>
          <w:sz w:val="28"/>
        </w:rPr>
        <w:t xml:space="preserve"> ауылдық </w:t>
      </w:r>
      <w:r>
        <w:rPr>
          <w:rFonts w:ascii="Times New Roman"/>
          <w:b/>
          <w:i w:val="false"/>
          <w:color w:val="000000"/>
          <w:sz w:val="28"/>
        </w:rPr>
        <w:t>округінде</w:t>
      </w:r>
      <w:r>
        <w:rPr>
          <w:rFonts w:ascii="Times New Roman"/>
          <w:b/>
          <w:i w:val="false"/>
          <w:color w:val="000000"/>
          <w:sz w:val="28"/>
        </w:rPr>
        <w:t xml:space="preserve"> 2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Қараой ауылдық округі аумағының жалпы көлемі 71829,0 гектар, оның ішінде егістік жерлер – 500,0 гектар, жайылым жерлері – 33472,0 гектар, босалқы жер –19243,0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35972,0 гектар;</w:t>
      </w:r>
    </w:p>
    <w:p>
      <w:pPr>
        <w:spacing w:after="0"/>
        <w:ind w:left="0"/>
        <w:jc w:val="both"/>
      </w:pPr>
      <w:r>
        <w:rPr>
          <w:rFonts w:ascii="Times New Roman"/>
          <w:b w:val="false"/>
          <w:i w:val="false"/>
          <w:color w:val="000000"/>
          <w:sz w:val="28"/>
        </w:rPr>
        <w:t>
      елді мекендердің жері – 33617 гектар;</w:t>
      </w:r>
    </w:p>
    <w:p>
      <w:pPr>
        <w:spacing w:after="0"/>
        <w:ind w:left="0"/>
        <w:jc w:val="both"/>
      </w:pPr>
      <w:r>
        <w:rPr>
          <w:rFonts w:ascii="Times New Roman"/>
          <w:b w:val="false"/>
          <w:i w:val="false"/>
          <w:color w:val="000000"/>
          <w:sz w:val="28"/>
        </w:rPr>
        <w:t>
      Табиғи жағдайлар бойынша Қараой ауылдық округінің климаттық аумағы күрт континенталды, қысы салыстырмалы салқын, жазы ыстық және құрғақ. Ауаның жылдық орташа температурасы қаңтарда –14; –35° С, шілдеде +24; +38° С.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 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 Егер де округ жайылымдарына жалпы сипаттама жасайтын болсақ, олардың өнімділігі тұрақты емес, жауын мен қардың мөлшеріне қарап әр жылдарда өзгеріп отырады. Шөбінің өнімділігі жылдың ауа райының жағдайына қарай, гектарына 1,0 центнерден 3,0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Қараой ауылдық округінің елді мекендері бөлінісінде мал басының есебі және жайылымдық алқаптар көлемі (гектар):</w:t>
      </w:r>
    </w:p>
    <w:p>
      <w:pPr>
        <w:spacing w:after="0"/>
        <w:ind w:left="0"/>
        <w:jc w:val="both"/>
      </w:pPr>
      <w:r>
        <w:rPr>
          <w:rFonts w:ascii="Times New Roman"/>
          <w:b w:val="false"/>
          <w:i w:val="false"/>
          <w:color w:val="000000"/>
          <w:sz w:val="28"/>
        </w:rPr>
        <w:t>
      Қараой ауылында 1663 шартты/бас мүйізді ірі қара, 5209 шартты/бас ұсақ мүйізді мал, 473 шартты/бас жылқы.</w:t>
      </w:r>
    </w:p>
    <w:p>
      <w:pPr>
        <w:spacing w:after="0"/>
        <w:ind w:left="0"/>
        <w:jc w:val="both"/>
      </w:pPr>
      <w:r>
        <w:rPr>
          <w:rFonts w:ascii="Times New Roman"/>
          <w:b w:val="false"/>
          <w:i w:val="false"/>
          <w:color w:val="000000"/>
          <w:sz w:val="28"/>
        </w:rPr>
        <w:t>
      Жайылым көлемі –21974,0 гектарды құрайды.</w:t>
      </w:r>
    </w:p>
    <w:p>
      <w:pPr>
        <w:spacing w:after="0"/>
        <w:ind w:left="0"/>
        <w:jc w:val="both"/>
      </w:pPr>
      <w:r>
        <w:rPr>
          <w:rFonts w:ascii="Times New Roman"/>
          <w:b w:val="false"/>
          <w:i w:val="false"/>
          <w:color w:val="000000"/>
          <w:sz w:val="28"/>
        </w:rPr>
        <w:t>
      Құбасай ауылында 136 шартты/бас мүйізді ірі қара, 1030 шартты/бас ұсақ мүйізді мал, 18 шартты/бас жылқы.</w:t>
      </w:r>
    </w:p>
    <w:p>
      <w:pPr>
        <w:spacing w:after="0"/>
        <w:ind w:left="0"/>
        <w:jc w:val="both"/>
      </w:pPr>
      <w:r>
        <w:rPr>
          <w:rFonts w:ascii="Times New Roman"/>
          <w:b w:val="false"/>
          <w:i w:val="false"/>
          <w:color w:val="000000"/>
          <w:sz w:val="28"/>
        </w:rPr>
        <w:t>
      Жайылым көлемі –6861,0 гектарды құрайды.</w:t>
      </w:r>
    </w:p>
    <w:p>
      <w:pPr>
        <w:spacing w:after="0"/>
        <w:ind w:left="0"/>
        <w:jc w:val="both"/>
      </w:pPr>
      <w:r>
        <w:rPr>
          <w:rFonts w:ascii="Times New Roman"/>
          <w:b w:val="false"/>
          <w:i w:val="false"/>
          <w:color w:val="000000"/>
          <w:sz w:val="28"/>
        </w:rPr>
        <w:t>
      Округте 1 мал дәрігерлік пункті, 1 мал қорымы және 1 сібір жара көміндісі бар.</w:t>
      </w:r>
    </w:p>
    <w:p>
      <w:pPr>
        <w:spacing w:after="0"/>
        <w:ind w:left="0"/>
        <w:jc w:val="both"/>
      </w:pPr>
      <w:r>
        <w:rPr>
          <w:rFonts w:ascii="Times New Roman"/>
          <w:b w:val="false"/>
          <w:i w:val="false"/>
          <w:color w:val="000000"/>
          <w:sz w:val="28"/>
        </w:rPr>
        <w:t>
      Жайылым ауыл шаруашылығы жануарларының азықтық қорегінің негізгі бөлігін құрайды. Жайылымдық алқаптар тез сіңірілетін нәрлі заттарға бай. Ауыл шаруашылығы жануарларын жайылымда бағу олардың қоңдылығын артырып,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Қараой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Ауа – райы жағдайларына, жайылымдық мал азығы ерекшеліктеріне байланысты жайылымдарды пайдаланудың барлық маусымында бір ауыл шаруашылығы жануарына су тұтынудың орташа тәуліктік нормасы;</w:t>
      </w:r>
    </w:p>
    <w:p>
      <w:pPr>
        <w:spacing w:after="0"/>
        <w:ind w:left="0"/>
        <w:jc w:val="both"/>
      </w:pPr>
      <w:r>
        <w:rPr>
          <w:rFonts w:ascii="Times New Roman"/>
          <w:b w:val="false"/>
          <w:i w:val="false"/>
          <w:color w:val="000000"/>
          <w:sz w:val="28"/>
        </w:rPr>
        <w:t>
      ірі қара мал және жылқы, түйе үшін 45–60 литрді; 1–2 жастағы төл үшін 25–35 литрді;</w:t>
      </w:r>
    </w:p>
    <w:p>
      <w:pPr>
        <w:spacing w:after="0"/>
        <w:ind w:left="0"/>
        <w:jc w:val="both"/>
      </w:pPr>
      <w:r>
        <w:rPr>
          <w:rFonts w:ascii="Times New Roman"/>
          <w:b w:val="false"/>
          <w:i w:val="false"/>
          <w:color w:val="000000"/>
          <w:sz w:val="28"/>
        </w:rPr>
        <w:t>
      бір жастағы кіші төл үшін 10–15 литрді; қой және ешкі үшін 3–5 литрді, қозылар, лақтар үшін 1–2 литрді құрайды.</w:t>
      </w:r>
    </w:p>
    <w:p>
      <w:pPr>
        <w:spacing w:after="0"/>
        <w:ind w:left="0"/>
        <w:jc w:val="both"/>
      </w:pPr>
      <w:r>
        <w:rPr>
          <w:rFonts w:ascii="Times New Roman"/>
          <w:b w:val="false"/>
          <w:i w:val="false"/>
          <w:color w:val="000000"/>
          <w:sz w:val="28"/>
        </w:rPr>
        <w:t>
      Қараой ауылдық округі бойынша ауыл шаруашылығы малдарын қамтамасыз ету үшін барлығы 82784,0 гектар жайылымдық жерлер бар. Елді мекен шегінде 38608,0 гектар жайылым бар.</w:t>
      </w:r>
    </w:p>
    <w:p>
      <w:pPr>
        <w:spacing w:after="0"/>
        <w:ind w:left="0"/>
        <w:jc w:val="both"/>
      </w:pPr>
      <w:r>
        <w:rPr>
          <w:rFonts w:ascii="Times New Roman"/>
          <w:b w:val="false"/>
          <w:i w:val="false"/>
          <w:color w:val="000000"/>
          <w:sz w:val="28"/>
        </w:rPr>
        <w:t>
      Қараой ауылдық округінде мал айдауға арналған сервитуттар орнатылмаған. 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пайдаланушылармен жеке сервитут белгілеу талап етілмейді.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Ш.Берсиев</w:t>
      </w:r>
      <w:r>
        <w:rPr>
          <w:rFonts w:ascii="Times New Roman"/>
          <w:b/>
          <w:i w:val="false"/>
          <w:color w:val="000000"/>
          <w:sz w:val="28"/>
        </w:rPr>
        <w:t xml:space="preserve"> атындағы ауылдық </w:t>
      </w:r>
      <w:r>
        <w:rPr>
          <w:rFonts w:ascii="Times New Roman"/>
          <w:b/>
          <w:i w:val="false"/>
          <w:color w:val="000000"/>
          <w:sz w:val="28"/>
        </w:rPr>
        <w:t>округінде</w:t>
      </w:r>
      <w:r>
        <w:rPr>
          <w:rFonts w:ascii="Times New Roman"/>
          <w:b/>
          <w:i w:val="false"/>
          <w:color w:val="000000"/>
          <w:sz w:val="28"/>
        </w:rPr>
        <w:t xml:space="preserve"> 3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i w:val="false"/>
          <w:color w:val="000000"/>
          <w:sz w:val="28"/>
        </w:rPr>
        <w:t xml:space="preserve"> бар.</w:t>
      </w:r>
    </w:p>
    <w:p>
      <w:pPr>
        <w:spacing w:after="0"/>
        <w:ind w:left="0"/>
        <w:jc w:val="both"/>
      </w:pPr>
      <w:r>
        <w:rPr>
          <w:rFonts w:ascii="Times New Roman"/>
          <w:b w:val="false"/>
          <w:i w:val="false"/>
          <w:color w:val="000000"/>
          <w:sz w:val="28"/>
        </w:rPr>
        <w:t>
      Ш.Берсиев атындағы ауылдық округі аумағының жалпы көлемі 201702,0 гектар, оның ішінде егістік жерлерлер жоқ, шабындық –2550,0 гектар, жайылым жерлері 97500,0 гектар, босалқы жер – 15352,0 гектар.</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 шаруашылығы мақсатындағы жерлер – 101102,0 гектар;</w:t>
      </w:r>
    </w:p>
    <w:p>
      <w:pPr>
        <w:spacing w:after="0"/>
        <w:ind w:left="0"/>
        <w:jc w:val="both"/>
      </w:pPr>
      <w:r>
        <w:rPr>
          <w:rFonts w:ascii="Times New Roman"/>
          <w:b w:val="false"/>
          <w:i w:val="false"/>
          <w:color w:val="000000"/>
          <w:sz w:val="28"/>
        </w:rPr>
        <w:t>
      елді мекендердің жері – 51427,0 гектар;</w:t>
      </w:r>
    </w:p>
    <w:p>
      <w:pPr>
        <w:spacing w:after="0"/>
        <w:ind w:left="0"/>
        <w:jc w:val="both"/>
      </w:pPr>
      <w:r>
        <w:rPr>
          <w:rFonts w:ascii="Times New Roman"/>
          <w:b w:val="false"/>
          <w:i w:val="false"/>
          <w:color w:val="000000"/>
          <w:sz w:val="28"/>
        </w:rPr>
        <w:t>
      Табиғи жағдайлар бойынша Ш.Берсиев атындағы ауылдық округінің климаттық аумағы күрт континенталды, қысы салыстырмалы салқын, жазы ыстық және құрғақ. Ауаның жылдық орташа температурасы қаңтарда –14; –35°С, шілдеде +24; +38°С.</w:t>
      </w:r>
    </w:p>
    <w:p>
      <w:pPr>
        <w:spacing w:after="0"/>
        <w:ind w:left="0"/>
        <w:jc w:val="both"/>
      </w:pPr>
      <w:r>
        <w:rPr>
          <w:rFonts w:ascii="Times New Roman"/>
          <w:b w:val="false"/>
          <w:i w:val="false"/>
          <w:color w:val="000000"/>
          <w:sz w:val="28"/>
        </w:rPr>
        <w:t>
      Жауынның орташа түсімі 30 мм, ал жылдық – 214 мм.</w:t>
      </w:r>
    </w:p>
    <w:p>
      <w:pPr>
        <w:spacing w:after="0"/>
        <w:ind w:left="0"/>
        <w:jc w:val="both"/>
      </w:pPr>
      <w:r>
        <w:rPr>
          <w:rFonts w:ascii="Times New Roman"/>
          <w:b w:val="false"/>
          <w:i w:val="false"/>
          <w:color w:val="000000"/>
          <w:sz w:val="28"/>
        </w:rPr>
        <w:t>
      Өсімдік жамылғысы әртүрлі, ақ тамырлы жусан, көкпек, шағыр, ебелек, еркек шөп, қияқ, қара жусан және басқалары.</w:t>
      </w:r>
    </w:p>
    <w:p>
      <w:pPr>
        <w:spacing w:after="0"/>
        <w:ind w:left="0"/>
        <w:jc w:val="both"/>
      </w:pPr>
      <w:r>
        <w:rPr>
          <w:rFonts w:ascii="Times New Roman"/>
          <w:b w:val="false"/>
          <w:i w:val="false"/>
          <w:color w:val="000000"/>
          <w:sz w:val="28"/>
        </w:rPr>
        <w:t>
      Топырағы қара қоңыр, оңтүстікте сортаң, топырақты жерлер кездеседі.Егер де, округ жайылымдарына жалпы сипаттама жасайтын болсақ, олардың өнімділігі тұрақты емес, жауын мен қардың мөлшеріне қарап әр жылдарда өзгеріп отырады. Шөбінің өнімділігі жылдың ауа райының жағдайына қарай, гектарына 1,0 центнерден 3,0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Ш.Берсиев атындағы ауылдық округінің елді мекендері бөлінісінде мал басының есебі және жайылымдық алқаптар көлемі (гектар):</w:t>
      </w:r>
    </w:p>
    <w:p>
      <w:pPr>
        <w:spacing w:after="0"/>
        <w:ind w:left="0"/>
        <w:jc w:val="both"/>
      </w:pPr>
      <w:r>
        <w:rPr>
          <w:rFonts w:ascii="Times New Roman"/>
          <w:b w:val="false"/>
          <w:i w:val="false"/>
          <w:color w:val="000000"/>
          <w:sz w:val="28"/>
        </w:rPr>
        <w:t>
      Қаратал ауылында 1342 шартты/бас мүйізді ірі қара, 3306 шартты/бас ұсақ мүйізді мал, 499 шартты/бас жылқы.</w:t>
      </w:r>
    </w:p>
    <w:p>
      <w:pPr>
        <w:spacing w:after="0"/>
        <w:ind w:left="0"/>
        <w:jc w:val="both"/>
      </w:pPr>
      <w:r>
        <w:rPr>
          <w:rFonts w:ascii="Times New Roman"/>
          <w:b w:val="false"/>
          <w:i w:val="false"/>
          <w:color w:val="000000"/>
          <w:sz w:val="28"/>
        </w:rPr>
        <w:t>
      Жайылым көлемі – 25815,0 гектарды құрайды.</w:t>
      </w:r>
    </w:p>
    <w:p>
      <w:pPr>
        <w:spacing w:after="0"/>
        <w:ind w:left="0"/>
        <w:jc w:val="both"/>
      </w:pPr>
      <w:r>
        <w:rPr>
          <w:rFonts w:ascii="Times New Roman"/>
          <w:b w:val="false"/>
          <w:i w:val="false"/>
          <w:color w:val="000000"/>
          <w:sz w:val="28"/>
        </w:rPr>
        <w:t>
      Құмжарған ауылында 500 шартты/бас мүйізді ірі қара, 2426 шартты/бас ұсақ мүйізді мал, 187 шартты/бас жылқы.</w:t>
      </w:r>
    </w:p>
    <w:p>
      <w:pPr>
        <w:spacing w:after="0"/>
        <w:ind w:left="0"/>
        <w:jc w:val="both"/>
      </w:pPr>
      <w:r>
        <w:rPr>
          <w:rFonts w:ascii="Times New Roman"/>
          <w:b w:val="false"/>
          <w:i w:val="false"/>
          <w:color w:val="000000"/>
          <w:sz w:val="28"/>
        </w:rPr>
        <w:t>
      Жайылым көлемі – 14350,0 гектарды құрайды.</w:t>
      </w:r>
    </w:p>
    <w:p>
      <w:pPr>
        <w:spacing w:after="0"/>
        <w:ind w:left="0"/>
        <w:jc w:val="both"/>
      </w:pPr>
      <w:r>
        <w:rPr>
          <w:rFonts w:ascii="Times New Roman"/>
          <w:b w:val="false"/>
          <w:i w:val="false"/>
          <w:color w:val="000000"/>
          <w:sz w:val="28"/>
        </w:rPr>
        <w:t>
      Қарасу ауылында 149 шартты/бас мүйізді ірі қара, 1037 шартты/бас ұсақ мүйізді мал, 76 шартты/бас жылқы.</w:t>
      </w:r>
    </w:p>
    <w:p>
      <w:pPr>
        <w:spacing w:after="0"/>
        <w:ind w:left="0"/>
        <w:jc w:val="both"/>
      </w:pPr>
      <w:r>
        <w:rPr>
          <w:rFonts w:ascii="Times New Roman"/>
          <w:b w:val="false"/>
          <w:i w:val="false"/>
          <w:color w:val="000000"/>
          <w:sz w:val="28"/>
        </w:rPr>
        <w:t>
      Жайылым көлемі – 10975,0 гектарды құрайды.</w:t>
      </w:r>
    </w:p>
    <w:p>
      <w:pPr>
        <w:spacing w:after="0"/>
        <w:ind w:left="0"/>
        <w:jc w:val="both"/>
      </w:pPr>
      <w:r>
        <w:rPr>
          <w:rFonts w:ascii="Times New Roman"/>
          <w:b w:val="false"/>
          <w:i w:val="false"/>
          <w:color w:val="000000"/>
          <w:sz w:val="28"/>
        </w:rPr>
        <w:t>
      Кәсіпкерік субектілерінің жайылым алаңы 101102,0 гектарды құрайды.</w:t>
      </w:r>
    </w:p>
    <w:p>
      <w:pPr>
        <w:spacing w:after="0"/>
        <w:ind w:left="0"/>
        <w:jc w:val="both"/>
      </w:pPr>
      <w:r>
        <w:rPr>
          <w:rFonts w:ascii="Times New Roman"/>
          <w:b w:val="false"/>
          <w:i w:val="false"/>
          <w:color w:val="000000"/>
          <w:sz w:val="28"/>
        </w:rPr>
        <w:t>
      Округте 1 мал дәрігерлік пункті, 1 мал көміндісі бар.</w:t>
      </w:r>
    </w:p>
    <w:p>
      <w:pPr>
        <w:spacing w:after="0"/>
        <w:ind w:left="0"/>
        <w:jc w:val="both"/>
      </w:pPr>
      <w:r>
        <w:rPr>
          <w:rFonts w:ascii="Times New Roman"/>
          <w:b w:val="false"/>
          <w:i w:val="false"/>
          <w:color w:val="000000"/>
          <w:sz w:val="28"/>
        </w:rPr>
        <w:t>
      Жайылым ауыл шаруашылығы жануарларының азықтық қорегінің негізгі бөлігін құрайды. Жайылымдық алқаптар тез сіңірілетін нәрлі заттарға бай. Ауыл шаруашылығы жануарларын жайылымда бағу олардың қоңдылығын артырып, салмақ қосуларына және төл алу үшін қолайлы жағдайлар жасалады.</w:t>
      </w:r>
    </w:p>
    <w:p>
      <w:pPr>
        <w:spacing w:after="0"/>
        <w:ind w:left="0"/>
        <w:jc w:val="both"/>
      </w:pPr>
      <w:r>
        <w:rPr>
          <w:rFonts w:ascii="Times New Roman"/>
          <w:b w:val="false"/>
          <w:i w:val="false"/>
          <w:color w:val="000000"/>
          <w:sz w:val="28"/>
        </w:rPr>
        <w:t>
      Ш.Берсиев атындағы ауылдық округіндегі кең таралған бетеге, селеу, жусан мен әр түрлі шөптерден тұратын жайылымдар үшін барынша қолайлысы жыл сайын ретімен, жылдың барлық маусымында мал жайып, кезек-кезек 3-белдеулі жайылым айналымын жасау.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Ауа – райы жағдайларына, жайылымдық мал азығы ерекшеліктеріне байланысты, жайылымдарды пайдаланудың барлық маусымында бір ауыл шаруашылығы жануарына су тұтынудың орташа тәуліктік нормасы;</w:t>
      </w:r>
    </w:p>
    <w:p>
      <w:pPr>
        <w:spacing w:after="0"/>
        <w:ind w:left="0"/>
        <w:jc w:val="both"/>
      </w:pPr>
      <w:r>
        <w:rPr>
          <w:rFonts w:ascii="Times New Roman"/>
          <w:b w:val="false"/>
          <w:i w:val="false"/>
          <w:color w:val="000000"/>
          <w:sz w:val="28"/>
        </w:rPr>
        <w:t>
      ірі қара мал және жылқы, түйе үшін 45–60 литрді; 1–2 жастағы төл үшін 25–35 литрді;</w:t>
      </w:r>
    </w:p>
    <w:p>
      <w:pPr>
        <w:spacing w:after="0"/>
        <w:ind w:left="0"/>
        <w:jc w:val="both"/>
      </w:pPr>
      <w:r>
        <w:rPr>
          <w:rFonts w:ascii="Times New Roman"/>
          <w:b w:val="false"/>
          <w:i w:val="false"/>
          <w:color w:val="000000"/>
          <w:sz w:val="28"/>
        </w:rPr>
        <w:t>
      бір жастағы кіші төл үшін 10–15 литрді; қой және ешкі үшін 3–5 литрді, қозылар, лақтар үшін 1–2 литрді құрайды.</w:t>
      </w:r>
    </w:p>
    <w:p>
      <w:pPr>
        <w:spacing w:after="0"/>
        <w:ind w:left="0"/>
        <w:jc w:val="both"/>
      </w:pPr>
      <w:r>
        <w:rPr>
          <w:rFonts w:ascii="Times New Roman"/>
          <w:b w:val="false"/>
          <w:i w:val="false"/>
          <w:color w:val="000000"/>
          <w:sz w:val="28"/>
        </w:rPr>
        <w:t>
      Ш.Берсиев атындағы ауылдық округі бойынша ауыл шаруашылығы малдарын қамтамасыз ету үшін барлығы 156329,0 гектар жайылымдық жерлер бар. Елді мекен шегінде 51427,0 гектар жайылым бар.</w:t>
      </w:r>
    </w:p>
    <w:p>
      <w:pPr>
        <w:spacing w:after="0"/>
        <w:ind w:left="0"/>
        <w:jc w:val="both"/>
      </w:pPr>
      <w:r>
        <w:rPr>
          <w:rFonts w:ascii="Times New Roman"/>
          <w:b w:val="false"/>
          <w:i w:val="false"/>
          <w:color w:val="000000"/>
          <w:sz w:val="28"/>
        </w:rPr>
        <w:t>
      Ш.Берсиев атындағы ауылдық округінде мал айдауға арналған сервитуттар орнатылмаған.Жайылым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пайдаланушылармен жеке сервитут белгілеу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Елді мекенің жайылымдарын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көлікжәнеөзге де ауылшаруашылығы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окургі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1109689</w:t>
            </w:r>
          </w:p>
        </w:tc>
      </w:tr>
    </w:tbl>
    <w:p>
      <w:pPr>
        <w:spacing w:after="0"/>
        <w:ind w:left="0"/>
        <w:jc w:val="left"/>
      </w:pPr>
      <w:r>
        <w:rPr>
          <w:rFonts w:ascii="Times New Roman"/>
          <w:b/>
          <w:i w:val="false"/>
          <w:color w:val="000000"/>
        </w:rPr>
        <w:t xml:space="preserve"> 2-кесте. Елді мекендегі жайылымдардың таралуы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көпшілікпайданалатын,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Қараемер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Жеру 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Әділбек-Е.Аккасанов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Әділхан-А.Торешов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02-032-012-113,02-032-012-130,02-032-012-159,02-032-012-178,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Асыланбек-А.Кожаева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120664015976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Ағатай-М.Кубаев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170664011348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02-032-012-244,02-032-012-241,02-032-012-245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Ақбота-А.Анкулов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50264026456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Ақшатау-Асылбек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02-032-012-049,02-032-012-050,02-032-012-051,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Ақниет-Н.Мухамбеткалиев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Ақылбек-А.Жаймагамбетов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Әлиби-А-Г.Анкулов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081164007018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Асқар-2-А.Турганалиев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Санжар-А-А.Кожаев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050260011387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Айдын-Б.Мухамедияров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Әдилет-1-Б.Калиев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Байтақ-С.Кулмурзин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Бек-Сұлтан-Е.Алипов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02-032-012-067,02-032-012-068,02-032-012-193,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Береке-Е.Берекенов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050260011377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Берік-А-А.Исмагулов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050164027460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02-032-012-093,02-032-012-128,02-032-012-170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Беріш-З.Садыкова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Бүркіт-Әулети-Ж.Буркитов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02-032-012-016,02-032-012-017,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Дәулеталы-А.Даулеталин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02-032-012-039,02-032-012-040,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Санжар-А-А.Кожаев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02-032-012-070,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Данияр-С-С.Раушанов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02-032-012-034,02-032-012-242,02-032-012-202,02-032-012-207,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Дарханбек-Д.Мухамедияров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Даулет-Р.Наурузбекова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02-032-012-022,02-032-012-238,02-032-012-183,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Даулет-2-А.Даулетов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090364010996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02-032-012-136,02-032-012-248,02-032-012-195,02-032-012-206,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Дүйсен-Ж.Ержанов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050260011367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02-032-012-150, -151, -152,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Елдос-Е.Акконысов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Ернияз-К.Шокпаров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02-032-012-031,02-032-012-032,02-032-012-177,02-032-012-132,02-032-012-153,02-032-012-176,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Ерұлан-М.Арыстанов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50264027474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02-032-012-037,02-032-012-038,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Естек-А.Сисенгалиев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140264032420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Ердаулет-Б.Берекенов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100964013838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02-032-012-072,02-032-012-165,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ЖаМиДи-Т.Толенов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02-032-002-124,02-032-002-137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Жастық-И.Бергалиев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02-032-012-210,02-032-012-213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Жігер-Т.Казиев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060864022138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Кайнар-Ж.Шынбаева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Қайсар-М.Байманов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50264027840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Қарасай-Б.Мендибаев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02-032-012-027,02-032-012-028,02-032-012-197,02-032-012-023,02-032-012-169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Мақсат-А.Аблаева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140364018418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Кұлбай-Е.Абдуов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Мейрен-Н.Абдуов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050264026505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Мерей-А.Калдыбаев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50364028723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02-032-012-008,02-032-012-167,02-032-012-149,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Мереке-И.Бимагамбетов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080164017835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02-032-012-097,02-032-012-198,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Мұрагер-О.Акедилов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Нұр-Аға-Н.Демеуов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140464022777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02-032-012-171,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Нұр-Айна - Ж.Тынышева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190964023079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02-032-012-252,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Нұрхан Ж.Акконысов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150864016223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02-032-012-201, -191,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Абду-Е.Абдуов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02-032-012-007,02-032-012-003,02-032-012-158,02-032-012-179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Өміржан-Б.Отегенов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131264015103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02-032-012-187,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Тұлпар-Е.Есенгалиев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121164012351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02-032-012-154,02-032-012-251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Сайын-Е.Жайлыбаев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02-032-012-012,02-032-012-184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Сартоғай-Шокпаров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02-032-012-090,02-032-012-091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Толеуіш-Е.Толеушов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Төрт-Тоғай-С.Тлепов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02-032-012-081,02-032-012-082,02-032-012-083,02-032-012-134,02-032-012-135,02-032-012-174,02-032-012-228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Хажи-Г.Гялиакбаров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200364007595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Несібе-С.Демеуов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160264014772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02-032-012-249,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Көптілеу-Г.Сенгалиев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Амир- Т.Амиров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141064010751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02-032-016-241, 02-032-016-233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Айдана-М.Байбараков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Ақкубай-С.Тайбурин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02-032-016-024, 02-032-016-025, 02-032-016-063,02-032-016-200,02-032-016-229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Алдаберген-Ж.Ажигалиев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02-032-032-016-277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Арыстан-А.Мусиров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090564007824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02-032-016-002,02-032-016-043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Асхат-М.Мендигалиев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50264027964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Азиз-Н.Торемуратова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180764005557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Балтас-С.Жетписбайулы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Бекет-Ж.Дуйсенов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02-032-016-070,02-032-016-071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Берік-Б.Аксаков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50164027541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02-032-016-003,02-032-016-187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Бимырза-Б.Дуйсенов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Ғани-Ж.Сундетов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02-032-016-022,02-032-016-023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 А.Майланов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Даурен-С Н.Набиев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02-032–016-216,02-032-016-033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Даурен-Ж Ж.Кошкаров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02-032-016-059,02-032-016-058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Досым -А.Омиргалиев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02-032-016-073,02-032-016-074,02-032-016-232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Ескендір-Л.Изекенова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110464018585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02-032-016-198,02-032-016-197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ЖазыкбайШ.Сансызбаева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02-032-016-004,02-032-016-076 02-032-016-077,02-032-016-017,02-032-016-02-032-016-199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Жапақ-Т.Берденбаев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110164009575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02-032–016-078,02-032-016-079 02-032-016-212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Жұмырбай-Базарбай-А.Асылбаев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131264022186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Жұмырбай-Б.Жумырбаев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41064017689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02-032-016-008,02-032-016-009,02-032-016-066,02-032-016-067,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Идият-Т.Амиров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02-032-016-021,02-032-016-192,02-032-016-249-02-032-016-194,02-032-016-037, 02-032-016-038,02-032-016-020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Қуандык-Ө.Халидуллин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041064017798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02-032-002-122,02-032-002-123,02-032-022-162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Құттыгай-Е.Мухамбетов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140364019436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Матжан-С.Жумагалиев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131164011781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02-032-016-225,02-032-016-226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Майдан-А.Сапаров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Мирас-К.Кыстаубай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02-032-016-039,02-032-016-040,02-032-016-041,02-032-016-042,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Мұрат-Н.Базаргалиев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70564029782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Балуангали - Ж.Еспанбетов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191064004954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Назерке-М.Аманбаев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02-032-016-046,02-032-016-047,02-032-016-500,02-032-016-240,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Естек-Серікбай- М.Жетписбаев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160964011377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Нұр-Әлем-Б.Галымов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02-032-016-019,02-032-016-188,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Өмірбек-К.Мукашев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Оңғар-С.Дуйсегалиев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02-032-016-247,02-032-016-195,02-032-016-196,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Руслан-Д.Артыкбаев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02-032-016-015,02-032-016-016,02-032-016-213,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Сағын-С.Калдыгулов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02-032-016-064,02-032-016-065,02-032-016-190,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Сағыныш-А.Мусиров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Самғат-Д.Турикпенов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Саят-А.Абишкалиев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060764022215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Төлеубай-А.Дуйсегалиев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110664015499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Таушан-А.Таушан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Төребай-Т.Байкуатов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02-032-016-214,02-032-016-480,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Шеркеш-Б.Асхатұлы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050164026581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02-032-016-029,02-032-016-030,02-032-016-031,02-032-016-259,02-032-016-260,02-032-016-080,02-032-016-267,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Шаутен-Е.Шаутенов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150464015338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02-032-016-272,02-032-016-242,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Ақылбек-М.Ерсарин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150464015338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02-032-016-272,02-032-016-243,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Асылжан-А.Утегенов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150464015338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Маулет-М.Ергалиев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151064024921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Жапсарбай- А.Майланов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170964026981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Майдан-А.Сапаров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41164024546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Махамбет-Д.Жетписбаев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840330300742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Малік-К.Дуйсенов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180364004514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Мұстахим-С.Тайбурин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160564016610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Нәби-С.Набиев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181264009079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ЖШС"Көптоғай" С.Бердембаев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50840008300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02-032-016-048, -224, -189,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"Мирас-Кокжар" К.Қыстаубай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60640013608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02-032-00-149, 02-032-016-276,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АӨК"Жаңа Қадам-2016" К.Қыстаубай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161240005537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Азамат-Н.Жайсанбаев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Айсултан-Д.Иманов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02-032-014-043,02-032-014-044,02-032-014-045,02-032-014-102,02-032-014-101,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Айзира-К.ШАпатов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131264020020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02-032-014-043,02-032-014-044,02-032-014-045,02-032-014-102,02-032-014-101,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Ақкемер-М.Кошкаров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02-032-014-052,02-032-02-014-053,02-032-014-054,02-032-014-055,02-032-014-056,02-032-014-298,02-032-014-302,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Алпысбай-Т.Жалгасов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02-032-014-090,02-032-014-091,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Аян-Б.Ыскаков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50264029897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02-032-014-049,02-032-014-050,02-032-014-051,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Айтан-Б.Сансызбаева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130964003112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02-032-014-260,02-032-014-286,02-032-014-442,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Аміржан-Қажы-А.Мукашев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130964003112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Ербазы-А.Шотанов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130664014286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02-032-014-266,02-032-014-247,02-032-014-300,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Батике-88-А.Айтжанова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Бақ-К.Халелов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Бек-Б.Торегулов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02-032-014-159,02-032-014-160,02-032-014-104,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Бірлік-С.Жумагалиев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120864006141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02-032-014-232,02-032-014-233,02-032-014-234,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 -1-О.Кожагалиев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02-032-014-238,02-032-014-229,02-032-016-258,02-032-014-289,02-032-014-002,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Даулет-3-Р.Жубаниязов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060764023362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Даулен-А.Калауов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130764003274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Еңбекші-Е.Абылгазин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02-032-014-057,02-032-014-058,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Жақия-Б.Жакиев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02-032-014-036,02-032-014-264,02-032-014-265,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Жігер-Б.Аманбаев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041064018395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Игілік-Е.Оразов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Қадіржан-К.Мукашев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070264030973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02-032-014-240,02-032-014-241,02-032-014-242,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Кемер-Ж.Кондиев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130564021116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Қуаныш-М.Изекенов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Мағжан-К.Косбаева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121164007943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Медет-Д.Хасенов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Нұр-Асыл-А.Омиргали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041264028304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02-032-014-089,02-032-014-304,02-032-014-156,02-032-014-158,02-032-014-230,02-032-014-231,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Орынша-А.Сапарова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130264033842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Олжа-С.Майланов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170264029574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Сәттібек-К.Жанабаев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02-032-014-017,02-032-014-018,02-032-014-019,02-032-014-020,02-032-014-021,02-032-014-224,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Спарта-С.Туремуратов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02-032-014-227,02-032-014-252,02-032-014-253,02-032-014-294,02-032-014-291,02-032-014-292,02-032-014-293,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Толыбек-К.Абылгазин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041264030950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02-032-014-163,02-032-014-164,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Темірлан-Н.Шаханов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130964003102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Тайсойған-Т.Жалгасов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091164010072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Абу-К.Абуов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091164010072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Ақорын -Н.Шотанов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650526300242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02-032-014-285, -301,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 - А.Танкеев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211164022863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Рахат-М.Рахатов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180964035168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Жанаман-С.Бижанова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180964033659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Карабалиев-Б.Карабалиев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180164038938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02-032-013-443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Нұр-Әулеті-А.Мукашев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160464013998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Нұрислам-А.Коишибаев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131064021953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Сүлеймен-Ж.Бузекеева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160864014863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Сансыз-С.Жумагалиев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161164002887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Есен-Жандос-Г.Бактыгереев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"Байсейт шаруа кожалығы" С.Бузекеев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130940015765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02-032-014-225, -406,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"Жарсай-2013"Б.Дабылова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130940020459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Әбіл-Ата-Г.Абилов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Адақ-А.Алиев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Әдилет-А.Газиз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041160004103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02-032-014-162,02-032-014-161,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Айболат-А.Бисенгалиев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Ақбота-Е.Утемисов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02-032-002-048,02-032-002-049,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Ақжол-М-Ж.Магауикызы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080264018966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Амантай-Ф.Жолдыбаев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040964019853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02-032-002-099,02-032-002-170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Арман-С.Болтеков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Бажкен-1-А.Мамбетов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Бекзат-К.Еркинов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041264015799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Бек-Нұр К.Султангалиев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100664002930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02-032-002-129,02-032-002-132,02-032-002-133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Бек-Сұлтан- Ж.Жонысов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140764013729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Берік-С А.Сембигалиев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081064012546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02-032-002-101,02-032-002-102,02-032-002-163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Бибінұр-С.Молдагулов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Бірлік-2 Т.Нурбалиев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041264031057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Болашақ-А.Таганов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090564012197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Бағлан-Б.Рысбаева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130764015149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ДаулетӨ.Ақеділов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Даурен-Ай Д.Имангазин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Дияр-Е.Салменов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02-032-002-041,02-032-002-042,02-032-002-160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Достық-А.Когабаев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970464018167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Дошай-А Б.Дошай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О50264033855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Есбол-А Г.Оралбаева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02-032-002-043,02-032-002-167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Жаңаталап-Т.Елеуов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Заңғар-К.Дузбагамбетов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02-032-002-067,02-032-002-068,02-032-002-082,02-032-002-192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Қазыбек-Б.Жиенбеков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02-032-002-053,02-032-002-054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Қайрош-К.Мамбет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02-032-002-072,02-032-002-174,02-032-002-074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Кайсар-К.Дуйсенгалиев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040964019724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Қамбар-Т.Саттибаев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130664019891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Қаратал-К.Субисинов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02-032-002-135,02-032-002-136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Келешек-Е.Калниязов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Койшы-Н- Н.Төлегенов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070164026416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Қоспан-Е.Калниязов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02-032-002-024,02-032-002-025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Кұмар-С.Байманов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02-032-002-028,02-032-002-029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Манарбек-С.Ибагулов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02-032-002-108,02-032-002-109,02-032-002-150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Марал-Т.Телжанов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02-032-002-095,02-032-002-096,02-032-002-097,02-032-002-130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Мерей-С А.Кайырзаманова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140364013457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02-032-002-154,02-032-002-152,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Мэлс-М.Жубаев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02-032-002-070,02-032-002-144,02-032-002-155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Нұр-Акан-И.Есенов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100964014737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02-032-002-038,02-032-002-176,02-032-002-177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Нұрбол-Т.Кусекей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02-032-002-055,02-032-002-056,02-032-002-057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Өзбек-Л.Карабалина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50264026238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02-032-002-058,02-032-002-106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Рахат-А.Мырзекенов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Ренат-М.Жакипов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Сабыржан-И.Сабиржанов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120364016458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Сабыр-Н.Сабыров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02-032-002-061,02-032-02-062,02-032-002-063,02-032-002-100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Саға-А.Бактыгалиев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041264034498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Сандыбек-2 М.Мырзагулов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02-032-002-084,02-032-002-164,02-032-002-084,02-032-002-161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Сұлтан-А.Абишев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02-032-002-032,02-032-002-033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Тауекел-С.Дузбагамбетов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02-032-002-064,02-032-002-209,02-032-002-191,02-032-002-064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Тауекел-1-С.Картбаев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Толғанай-У.Шынбаев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02-032-002-158,02-032-002-081,02-032-002-085,02-032-002-086,02-032-002-005,02-032-002-087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Шәнке-А.Шитанов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111264007337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Шаттық-Е.Максимов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110164011408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Ырзабек-С.Карашин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111264006894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Әлімбет-І.Алкенов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30464021617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02-032-002-091,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Бақыт-Г.Мусин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160564020034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Дулат-Б.Мырзекенов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770313301792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Елім-Ай А.Жанболдин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170864011602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02-032-002-194,-193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 С.Таганов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160164008576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02-032-002-178,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СӘТ-А.Бакитов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161064024923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02-032-002-186,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Сыбаға-Е.Куатулы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161064004828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02-032-001-401, 02-032-002-185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Ихсан-А.Бондаренко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Әділ-Ж.Абилов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200264032562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Отар-К.Отаров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200264027754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Әмина-М.Байманов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210664017095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Али-2-А.Абилов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02-032-002-011,-183,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Ай-Ерке- Г.Жумажанова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190364004388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Бақытжан-К.Енсегенова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50464027293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02-032-002-103,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Әсел-Б.Макимов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160764011855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Айрус-Р.Шоканов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130664015591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02-032-008-073,02-032-008-090,02-032-008-102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Азамат-А.Кожаева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110464019385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Ақпагамбет-Г.Жаманкулов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Ақтілек-К.Нуртайулы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120464025272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Бәйтерек-А.Манарбеков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120664001578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Бекей-Е.Бекеев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981264016663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02-032-008-092,02-032-008-087,02-032-008-113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Ғалымбек-С.Абиев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110464021961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Дарина-Б.Есниязов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120764011673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Дастан-1 Ш.Мукашева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150664022825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02-032-008-083,02-032-008-103,02-032-008-104,02-032-008-100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Еңсеген-Т.Ораков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121264012286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Есбол-А.Акконысов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Есет-М.Таникулов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130864009673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02-032-008-066,02-032-008-077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Есмұқан-Н.Усенова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130964012588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Күсеп-М.Бошанова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110464018624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Көбек-Ж.Усенова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080164017825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02-032-008-002,02-032-008-280,02-032-008-119,02-032-008-211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Құттыгай-И.Дарменова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111064007697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02-032-008-049,02-032-008-080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Орақ-Б.Кожахметов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110664001974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Нұр-Мұрат-Г.Саламбекызы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131064021953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02-032-008-068,075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Даулет-Е.Енсегенов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161264017185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Өтеулі-А.Есенов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070364027917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Сенім-Е.Курмангазин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02-032-008-014,02-032-008-034,02-032-008-058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Омаш Даулет-М.Косжанов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02-032-008-093,02-032-008-094,02-032-008-108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Тәте-Е.Татебаев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091264006937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02-032-008-011,02-032-008-012,02-032-008-013,02-032-008-019,02-032-008-020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Тұрар-М.Мадешов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110664015022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Шағатай-Ж.Суйінов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02-032-008-007,02-032-008-051,02-032-008-052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Эленора-Д.Исаев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02-032-008-001,02-032-008-055,02-032-008-056,02-032-008-091,02-032-008-107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Тұлпар-К.Ахметова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080364019204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Табынай-С.Орынбасаров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130564004631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02-032-008-076,02-032-008-070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Адал-Т.Галымжанов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170464034181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Аманбек-Т.Курмангазин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170864019112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Бекжан-Б.Абиев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161164005742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Есен-С.Сулейменов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160264019919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Құлмырза-А.Нурдалет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181064014533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Тұнык-Таз- А.Султанов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111064003763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02-032-008-050,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Алим-Б.Бошанов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200464007241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Орынгали-Б.Бошанова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200664016377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Әлихан-Е.Сисенгалиев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200564008322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Ерқанат-С.Еркинов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210964001619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Ағайын-Х.Орынбаева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02-032-004-044,02-032-004-045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Адилжан-С С.Сарин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02-032-004-081,02-032-004-106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 А.Есмуханов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02-032-004-015.02-032-004-016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Айнамкоз-Е.Диноллин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121164017491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Әлназар-А.Дусипов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02-032-004-042,02-032-004-043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Аманат-Ж.Сидагалиев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141264017499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02-032-004-110,02-032-004-122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Атамекен-Ж.Галякбаров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151064022053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02-032-004-119,02-032-004-123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Данагүл-А.Бюрин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02-032-004-078,02-032-004-079,02-032-004-080,02-032-004-090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Даулет-К К.Досниязов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050364029721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02-032-004-030,02-032-004-109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Дербис-Ж А.Жанахметов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Дүйсен-Ш.Коныскалиулы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02-032-004-047,02-032-004-048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Орынбасар-Б.Атагулов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140464021203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02-032-015-502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Ержан-Л.Жусипова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Жақып-Ж.Жакып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02-032-004-077,02-032-004-088,02-032-004-089,02-032-004-091,02-032-004-092,02-032-004-093,02-032-004-124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Абзал-Ж.Толегенов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50364027903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Жиенбет-А.Султанов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02-032-004-076,02-032-004-103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Жұмаш-Н.Молдашев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02-032-004-020,02-032-004-099,02-032-004-112,02-032-004-134,02-032-004-118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И-СламА.Имангазин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02-032-004-004-074,02-032-004-100,02-032-004-121,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Имангали-С.Имангали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Қаракөл-К.Молдаглиев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Кенжебай-А.Бюрин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Мансур-М.Толегенов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Нұржан-К.Нуржанов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041264028691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02-032-014-055,02-032-014-072,02-032-014-111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Нұр-Ж.Кулмурзин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02-032-004-024,02-032-004-025,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Рахым-1 С.Рахимов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02-032-004-070,02-032-004-117,02-032-004-136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Рахым-А.Рахимов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02-032-004-011,02-032-004-082,02-032-004-096,02-032-004-114,02-032-004-113,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Шибұлақ-Г.Оразбаев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02-032-004-063,02-032-004-064,02-032-004-102,02-032-004-131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Ыбырай-К.Ыбыраев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02-032-004-037,02-032-004-038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Шармұхан-Б.Шармуханов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Рысбеке-Е.Калиолла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200464002904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Әділжан-Ж.Ниязов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50264033319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02-032-006-021,02-032-006-099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Айбол-А.Каби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050364030051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02-032-006-066,02-032-006-067,02-032-006-070,02-032-006-080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Болашақ-А.Кайратулы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191064024255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Әлия-М.Мулкаманов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Ерқанат-А.Алдекова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170664025497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Алпыс-А.Таласкалиев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130964015691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Ақ-Теңгер-К.Алпанов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130964015691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02-032-006-083,02-032-006-088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Нұр-Ай С.Аккалиев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180464027250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Батыр-Н.Батыров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02-032-006-049,02-032-006-060,02-032-006-061,02-032-006-055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Бегалы-К.Досанова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02-032-006-034,02-032-006-035,02-032-006-036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Береке-2 А.Сарсенов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Бірлік-О.Алдеков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060264034469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Досхан-А.Мухтаров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02-032-006-008,02-032-006-072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Бағлан-Н.Хасенов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130764015149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Ержан-Ж М.Жайгалиев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02-032-006-052,02-032-006-063,02-032-006-064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Жолдығали-Р.Ескайыров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Жиенбек-С.Жумабаев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140264001390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02-032-006-095,02-032-006-076,02-032-006-077,02-032-006-078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Кеңес-А.Ұзақбаев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02-032-006-044,02-032-006-045,02-032-006-073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Қуат-2 Г.Бюрина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02-032-006-023,02-032-006-065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Кете-Ж.Жумабаев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130764015179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КоқырКете-Ж.Утепов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120664003972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Мұратбек-М.Ажигалиев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090364006988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Сұлтан-2 Б.Бекеев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02-032-006-041,02-032-006-042,02-032-006-043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Сырым-С.Айткалиев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050264029559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Тендік-К.Оразгалиев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02-032-006-015,02-032-006-016,02-032-006-017,02-032-006-075,02-032-006-092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Ырыс-У.Султанов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02-032-006-001,02-032-006-002,02-032-006-003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Қараой-Г.Займолда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180464020649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Шыңалтын -К.Муканов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160564007295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02-032-006-028,02-032-006-029,02-032-006-030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Ойыл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Саралжын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Ш.Берсиев атындағы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Қайынды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Сарбие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Көптоғай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Ойыл ауданының Қараой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4-кесте. Қосымша қажет жайылымдар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азықтық алқаптарының жіктемесі бойынша және түсініксөз бойынша шифрлар, 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Басқажерлер мен алқаптардыңатауы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12.09.2025ж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Жусанды-жусанды, жусанды немесе сортаң-сорлы жайылымдары бар сортаңды жайылымдар сортаң 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12.09.2025ж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топырақтарында, дала сортаңдарының қатысуымен кешенді типтік-шымтезек түйіршіктері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12.09.2025ж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21,22-29,35,215,270,271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Шымтезек-жусанды шөл-дала басым қауырсынды және жусанды жайылымдар жусанды немесе Солянка жайылымдары сортаңдар немесе дәнді шалғынды шабындықтар мен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дәнді және құм үстіндегі басқа да жайылымдары бар шағыр, шағыр-дәнді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21,22-29,35,215,270,271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Шымтезек-жусанды шөл-дала басым қауырсынды және жусанды жайылымдар жусанды немесе Солянка жайылымдары сортаңдар немесе дәнді шалғынды шабындықтар мен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басым шөпті дала жайылымдары жусан-типчак, жусан немесе типчак-груднице жайылымдары сортаңдар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дәнді және құм үстіндегі басқа да жайылымдары бар шағыр, шағыр-дәнді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ц/га (зерттеп-қараужылы)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құрғақмассаның ц/га, азық бірлігінің ц/га, қорытылатын протеиннің кг/га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бойынша есептелген түсімділік: құрғақ массаның ц/га (алымы), азық бірлігінің ц/га (бөлгіш)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ц/га (алымы), азық бірлігінің ц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жылқыүшін,К-Ж-К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 жылқыүшін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жылқыүшінК-Ж-К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Ұсақжәнеіріқара мал, түйеүшін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жылқыүшін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жылқыүшін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Ұсақжәнеіріқара мал, түйеүшін К-Ж-К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2-қосымша</w:t>
            </w:r>
          </w:p>
        </w:tc>
      </w:tr>
    </w:tbl>
    <w:p>
      <w:pPr>
        <w:spacing w:after="0"/>
        <w:ind w:left="0"/>
        <w:jc w:val="left"/>
      </w:pPr>
      <w:r>
        <w:rPr>
          <w:rFonts w:ascii="Times New Roman"/>
          <w:b/>
          <w:i w:val="false"/>
          <w:color w:val="000000"/>
        </w:rPr>
        <w:t xml:space="preserve"> Мал қорымдары (биотермиялық шұңқырлар) туралымәліметтер Ойыл ауданы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(биотермиялықшұңқырдың) типі (примитивтінемесеүлгілік)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а/о, Ойыл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а/о, Көптоғай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а/о, Аманкелді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ветеринарлық стансасы"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а/о,Кемер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а/о,Бестамақ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а/о,Ақкемер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а/о,Шиқұдық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а/о, Қаратал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а/о, Құмжарған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а/о, Ақжар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а/о, Сарбие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ветеринарлық стансасы"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 Қараой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ветеринарлық стансасы"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Ойыл ауданы бойынша сібір жарасы көмінділері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ауылдықокругтіңатауы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өсімдіктің сипаты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жарасыкөмінділеріні ңөлшемі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 кендік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сібір жарасы" тақтайшасы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окргу әкімінң аппараты"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сібір жарасы" тақтайшасы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02-032-016-248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окргу әкімінң аппараты"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сібір жарасы" тақтайшасы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02-032-005-294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окргу әкімінң аппараты"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 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 аталаңдары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 ныдыстар,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кезенлар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 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 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4-қосымша</w:t>
            </w:r>
          </w:p>
        </w:tc>
      </w:tr>
    </w:tbl>
    <w:p>
      <w:pPr>
        <w:spacing w:after="0"/>
        <w:ind w:left="0"/>
        <w:jc w:val="left"/>
      </w:pPr>
      <w:r>
        <w:rPr>
          <w:rFonts w:ascii="Times New Roman"/>
          <w:b/>
          <w:i w:val="false"/>
          <w:color w:val="000000"/>
        </w:rPr>
        <w:t xml:space="preserve"> Иелерін көрсете отырып, ауыл шаруашылығы жануарларын бірдейлендіру дерекқорынан алынған ауыл шаруашылығы жануарлары мал басының саны туралы деректер 1-кесте. Иелерін көрсете отырып, ауыл шаруашылығы жануарлары басының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тегін емес 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Құлниязов Ербол Серікбайұлы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511227300182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Қабекешов Утесін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821212301906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Қалауов Данияр Дауленович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580428302230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Қалауов Нұрберген Ақдаулетұлы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680117300908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Қожағалиев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631107300977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Дуйсенбай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680326300677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 Калдыбай Майлыкович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730319301450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 Карагул Майлыкулы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850901302685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Акесенов Едиге Акесенулы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530614400430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Акметова Мария Омировна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680112300643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АлманиязовМанасТлемисович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630818300909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Амангосов Марат Кабиевич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900420350553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Аманғосұлы Дастан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761015301337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Амандаулетов Еркин Нурдаулетулы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970328451451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Айгерім Асылханқызы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870101306137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 Нұржан Қамбарұлы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650922300572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Арихов Алпамыс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530901401012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Арыкова Гулнар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490228300575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Елемес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790525402684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Гулдарай Есенқызы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671107300726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АяпбергеновМереке Ерекешович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850707402924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Бөрібаева Сағадат Жақсылықызы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540918300657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 Турсынбек Хайроллаулы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700210303151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Байкулов Ерлан Көшболайұлы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621110301048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Байкулов Ермухан Кошболаевич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761022400958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Байманова Бибатша Хасеновна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571202300840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Байниязов Жұмат Бурекешович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560422300664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Кенжегали Бакиулы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Саралжынауылдық округ Қоңыратауылы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691025300893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Сериккали Шикалович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600322300581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БактыгереевСерикбай Багытжанович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811128300434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Бакытов Медет Аманжанович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791209302906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Бакытов Мерей Аманжанович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010220650955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Бақытжанова Ақерке Серікқызы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650325300923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Балгарин Канатбек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630328300689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Бауеденов Махсот Халелович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640108300674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Абзал Бакдаулетулы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891028351053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Нұрбол Бекжанұлы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880714300261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Жарас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700722300646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Бержекенов Қайрат Саламатович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500815300878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Бержекенов Нұрберген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000501550230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Беркінбайұлы Нұртілек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760928301645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Нурлыбек Есболаевич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420115300627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Бисалиев Жаксылык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711213400654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Бисалиева Зульфира Жаксылыковна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770613301456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БисенгалиевКалкаман Дүйсенбайұлы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600225300663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Балтабай Сырлыбаевич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561214300468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Бурабаев Жамбыл Кереевич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681107303673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Буркитов Баимбет Отарбаевич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520209300689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ДүйсеғалиевАмангелді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590407300678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Дагинов Ермек Дагинович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630430300425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Дайрабаев Жумабай Карабаевич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861126302607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Нұрлан Базарбайұлы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640726350432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Нарынбай Елтаевич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550315300809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Ермашев Тореби 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Ертілеуов Айбек Құбашұлы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630604301092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Ертілеуов Шульга Құбайдоллаұлы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850615302016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Ертілеуов Бақытбек Айбекұлы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960202351656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Есболаев Батырхан Ақылбекұлы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960514351682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Есенғали Жандос Қуанышұлы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770715301758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Серик Кабдрахимович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880814302152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Ринат Боранбаевич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641130300419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Ешмуханов Бекжан Тенелов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630220301739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Жайсаңбаев Ержан Төлегенұлы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900512350543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Жайыков Айдын Кобландиевич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690806300599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Бердібек Асылбекович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670718300418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Нурлыбек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780227303008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Байбол Тегисбаевич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711006301597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Батыргали Женисович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830323301403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Сеилхан Женисович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691101300678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Темирхан Женисулы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480 110 400 786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Жалгасова Роза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831227302066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Женис Жалелович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791121300975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Жоныс Жалелович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620531300710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Конысбай Жалелович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750619300695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Жаманшин Болат Сайланович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570710300532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Жаманшин Сериккали Амиришович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530125401064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Жанабекова Базар Шокаткызы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630825302308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Жанатуганов Серик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760218301239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Ербол Адилович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730811300803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Бекбол Адилович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780917302002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Бекежан Адилович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390820300562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Едил Жаниязович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700628401838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Жаркымбаева Даметкен Нургалиевна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791207301059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Жасакбаев Кайрат Кайрошович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680128300978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Жаунбаев Самат Раевич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781022302555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Жауынбаев Сұңғат Болатұлы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770202301075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Жауынбаев Талгат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750208301381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Ерлан Сахитович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660303300737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Жәдігер Сахитұлы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611230300318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Серик Калешович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850306301731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Жұбанов Рүстем Маратұлы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640317300660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Избанов Берик Изтурганович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740131300511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 Беркимбай Абылаевич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600303302178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ИмаганбетовЕдил Байдеуович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Алтай Бақтиярович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550701300639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ИмангалиевЖоныс Айекеович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790129301766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Болат Ыкыласович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830820302473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Болатбек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630209301411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Гарифолла Жарылкасынович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680 411 400 863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Айдарбаева Бактыгул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641020300557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Исагалиев Аманжол Жайыкулы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681125300716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Исагалиев Кобланды Жайыкович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740310302352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Наурызбай Мынтурганович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760319301466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Кадимов Асылан Орайулы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860319301457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Казмагамбетов</w:t>
            </w:r>
          </w:p>
          <w:p>
            <w:pPr>
              <w:spacing w:after="20"/>
              <w:ind w:left="20"/>
              <w:jc w:val="both"/>
            </w:pPr>
            <w:r>
              <w:rPr>
                <w:rFonts w:ascii="Times New Roman"/>
                <w:b w:val="false"/>
                <w:i w:val="false"/>
                <w:color w:val="000000"/>
                <w:sz w:val="20"/>
              </w:rPr>
              <w:t>
Жалгас Кенжебаевич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541010302818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Казмаганбетов Орай Кадимович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650421300767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Ербол Укибаевич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800208300533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 Айсабек Караманович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570517300563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 Аманжан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680210350642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Кайргазин Жанибек Караманович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590517302137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Кайыргазин Койшыбай Каражанович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790130301870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Калауов Ануар Дауленович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560113400722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Калпакова Нурбике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551014300439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Камизов Ерсайын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701225300449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Карамолдин Мереке Шектибаевич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610712400867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Картпаганбетова Сантай Койбаковна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640312300762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Наурызбай Жумаканович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731010302322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Талгат Елеуханович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840527302521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Килыбаев Нурбек Муратбекулы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690823301074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Кожагалиев Рустем Салменович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760502301490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КожахметовКайрат Байгалиулы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520315300724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КошкарбековБисенбай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940420351211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Көшболаев Нұрбек Ермұханұлы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440601400837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Менсулу Ахметжановна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680628300629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КулбатыровШанжар Шамилович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561119400468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Кулшарова Казикен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800330300715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Болат Байтакович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930219301429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 Қазыбек Әділбекұлы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640215300755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Қулниязов Мұратбек Сарбалаұлы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841204302250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Құрманбаев Шульга Аманбайұлы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920420301310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Асылан Алпамысұлы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860101303636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Азамат Тұрланұлы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511008300240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Маянов Демеугали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610220300985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Мендигалиев Каратай Кожаденович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620828301485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Мендигалиев Рамазан Кожаденович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780814301916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Мендигалиев Талгат Кожаденович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780727302149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Мубараков Абат Каратауович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761020350431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Мубараков Нурман 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760317300596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Бекбол Жумашевич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750113300703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Сагынтай Заданович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940101351534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Мухамбетқазиев Мухамбетәлі Қабидоллаұлы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930206300856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Мыстанғалиев Жанат Сәуірбайұлы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581001302464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Айболат Тасболатұлы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821112301388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Нижанов Асылбек Жұмаұлы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660506300641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Берик Барлыкович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610327302408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Нуртанов Сералы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870927401936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Нұрмағанбетова Эльвира Жалғасқызы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880629302107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Турар Жарболович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691130300438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ОразгалиевМаксот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640912400641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Оразова Кульнара Асылгалиевна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600701300819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Отепов Алдаберген Даулешович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510315300762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Отеуов Бауыржан Отеуулы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680205300629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ПусырмановСагидолла Жарылгасынович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720907350532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Рахатов Егінбай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630206300754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Нұрсұлтан Сарсенұлы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650920300670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Абай Амандықұлы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690414300677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Садиров Ержан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701129300487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Жумалы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850207302226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Алмат Қойбақұлы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910210302286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Темур Жаулыбайұлы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810119350617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Сарсенбин Жанарбек Кыдырбаевич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780206302245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Сарсенгалиев Нурбек Базарулы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800907301551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Сарсенгалиев Сержан Базарулы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590219400751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Сатаева Шайзада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700907300750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Сауханов Жалғас Төлепұлы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660308301059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Сейтмагулов Рашид Жексенович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680725300587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 Марат Кондыбаевич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790607303057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 Мурат Кондыбаевич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571226300524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Сулеймен Бактиярович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870530302993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Әділжан Сисенбайұлы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950627351136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Нұрдәулет Серікқалиұлы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Шиқұдық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750616300768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СисенгалиевАманбек Орынбасарулы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540218300661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Сиыков Руслан Косбаевич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610901301529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Сериккали Амангалиевич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940819350649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Тажғалиев Қуанышбек Жангелдіұлы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631019300760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Тажигаслиев Марат Тлепбергенович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571024300497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Талдыбаев Жолдыбай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800812300100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Тапанов Берик Ержанович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710130300937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Таубатыров Айсабек Ескендтрович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550620302040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Тауров Аманжан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750620300551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Торекулов Съезбек Торебекович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851021302496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Махмут Дарибаевич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880716351415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Адилбек Абдоллаевич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641214301999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Турегулов Бердибек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710814301110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Туремуратов Спартак Шеруенович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931025351384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Тұрсынбекұлы Сәндібек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Бестамақ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771006301171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Убниязов Дастан Мырзиевич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671123300535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Убниязов Ербол Сапарович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550808300591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Убниязов Мырза Айдынович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820608301669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Саден Бисенбаевич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780725303136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Асылан Куанышович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860219301374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Мереке Қуанышұлы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570606300725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Шанбасов Аманжол Еркінтайұлы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640902300541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 Нурлан Куспангазинович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920601301841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Шотықов Нұрбек Агызұлы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 Қоңырат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Сырлыбай Балтабайұлы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Саралжынауылдық округ Шиқұдықауылы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920527301769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Бақтығалиүлы Әсет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Ақкемер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690202300585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Ысканов Боранбай Абылаевич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661113301240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ҚұмарғалиевДайыр Бакытжанович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550321300534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Тайбек Мұсаұлы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660228300610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Әділбек Сағынович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Жаңабай Қайранбайұлы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720501303953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Қалниязов Талғат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760705301266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Қалымов Сырбай Бекішұлы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730117301333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ҚашқынбаевЕрмек Орынбасарович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611110301770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Әбдірзақов Маяк Макуұлы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720514301290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Әжіғалиев Өтеген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500122300761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Қилыбаев Мұрат Сагиевич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571104301569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Қойшыбеков Аманжол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870912302391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Ақбергенов Нурдаулет Дауылтаевич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400905401662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АқнұржановаАлуаш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720501404419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Абдигалиева Куралай Сагиновна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820607402211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АбдигалиеваНургул Сатмагамбеткызы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470101401565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Абдигалиева Шолпан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760831302626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Абдирзаков Жадигер Алуович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760813401597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Абдолгалиева Светлана Амиржановна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760518301953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Ерлан Елубаевич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610804301234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Нурлыбай Елубаевич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601007300809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 Сағидолла Төлеубаевич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780207402019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Адайбаева Жанылсын Мунаевна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Адайбаева Салима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550827301008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 Аманжол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Ажигалиева Баян Алдабергеновна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740422301412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Азанов Мади Берегенович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420402300855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Азанов Есім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690401301595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Азанов Ұлан Бегенович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650108302256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Аймұханов Нұралы Жаксыгалиевич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730817300569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Мурат Айсеевич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510219401329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Сагида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680701301752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Канат Дауылтаевич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720530302296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Акбергенов Талгат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741211302189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Акжамиев Бекайдар Шалабаевич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710514301348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Акжамиев Едилман Шалабаевич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600111301582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Алекешов Алтай Улыкпанович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340101432013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Алекешова Шолпан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540401301298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Алмуканов</w:t>
            </w:r>
          </w:p>
          <w:p>
            <w:pPr>
              <w:spacing w:after="20"/>
              <w:ind w:left="20"/>
              <w:jc w:val="both"/>
            </w:pPr>
            <w:r>
              <w:rPr>
                <w:rFonts w:ascii="Times New Roman"/>
                <w:b w:val="false"/>
                <w:i w:val="false"/>
                <w:color w:val="000000"/>
                <w:sz w:val="20"/>
              </w:rPr>
              <w:t>
Дуйсенбай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670122400652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Алмуханова Лиза Саликовна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660610300548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Бериккали Мухамбетович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730410300734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Нұрдәулет Отарұлы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510710450485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Аманова Алимаш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700225301355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Думан Берекетович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850626302026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Рүстем Берекетұлы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780422302557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Ержан Базарбайұлы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640822300478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Курал Кобланович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740101307317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Арман Базарбаевич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780422302557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Ержан Базарбайулы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730205301440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Нурлан Кобланович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800722303166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Нұржан Қобланұлы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761030301844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Атағұлов Болатбек Орынбасарович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611204301275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КуанышкалиЖунисович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740117301375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Бекзат Кенжеғалиұлы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571107302286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Кайыргали Жунисович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610604301198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Орынғали Сабырович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700204300696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Сарсенбай Сабырович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850502301985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Аян Ережепұлы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801022400214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Баетова Анар Ережеповна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780717302848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Нуркен Муратович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680923302044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Кумисбек Гумарович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610429401430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Базарова Кулсин Сисенбаевна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640206300855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Байқуатов Имаш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700730301491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Байбараков Бауыржан Муханбетиярович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751108301589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Байбарақов Мураткали Мухамедиярович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540808300986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 Молдабай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750101302972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Байнашев Жаңабай Битимбаевич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711006300638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Байнашев Сырым Битимбаевич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481227400527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Байнашова Мерует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850725401865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Байнашова Назымгул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810224301709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БатырғалиевБектас Берекетұлы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691015301232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БекбосыновМанас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810409300200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Бердембаев Талғат Сисенұлы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691024300868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Берегенов Гани Кожадиясулы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670612300739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Берегенов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680525301347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Бернияшов Асхат Молдашович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680223301417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БорангалиевМарат Бірімгалиулы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990101350387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Бөгембаев Манат Амандықұлы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740328301322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ДүйсеғалиевАбдрахман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730901302879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 Бимурза Тыныскалиевич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791229301762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Ербол Танатович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641211301932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Дінғалиев Нұрлан Асылханұлы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650801301146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ДуйсегалиевБердалы Саркенаевич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ДуйсегалиевБердибек Толеубаевич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790807303506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Дуйсенгалиев Нурлыбек Тастемирович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721102302261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ЖамаладдинБакитжанович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690806301288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Мухтар Торегалиевич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780211400996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Айзада Смагуловна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780211401270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Жаннагул Маликовна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751211301915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Дурисин Бериккали Мукаевич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931204350874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Дүсіп Асыланбек Дүйсенбайұлы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761124302318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Бауыржан Маратұлы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791110301616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Нурымжан Маратович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930716400489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Елмұратқызы Мерей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630326300797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Баки Шаптарбаевич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570523300506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Вали Шабдарбаевич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540626900570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Кыдырбай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780612302470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Нурсеит Кыдырбаевич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950603350725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Махамбет Русыланұлы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710701400668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Ерсарина Света Жасанқызы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960406350429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Канат Бергенулы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551107301777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Серік Сембаевич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680508301515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Есниязов Женис Кабиулы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571020301116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Еспенбет Жаумит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731217301270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Әжіғалиев Жәнібек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760808301434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Жұбанов Айғали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570618301283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ЖұбатқановМұратқали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741025300687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ЖұмағалиевАлмас Жолдыгалиевич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581116400861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ЖұмағалиеваБақтылы Тұленовна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700624301235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Серік Тілепбергенович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871204302870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Асет Сисенгалиевич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810209300451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Еркінбек Боранғалиұлы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Жалмұханов Алтай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680417301808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ЖалмұхановАсқар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790108302501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Жалмұхан Арман Желенұлы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921101300797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ЖанұзақұлыАлтынбек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720120302564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ЖармукановБектибай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770606300896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Жексенгалиев Сагадат Избасарулы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840330300742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 Дидар Серікбайұлы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420725300396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Амантай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740703301414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Куанышбек Төлеуович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690903301217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Самат Амантаевич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860502301580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Жолдаев Ерген Ертилеуович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591120301272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Байөмір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550125402125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ЖолдыбаеваНагиша Мекекызы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810615302366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Жолшаров Куатбек Конилкошулы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611020401211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Жубанова Гулнар Изгалиевна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710401301727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Еркин Аманкелдевич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700609301312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Самгат Матжанович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910821300638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Жумин Амангелді Ғалымжанұлы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640726301008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Жумин Нурлан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560725350579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ЖунискалиевСултаналы Абишкалиевич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730130300722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Зинелов Серикбай Кулмышович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810227300483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Зинелов Сәкен Қалидоллаұлы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630318300862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Зинелов Тынышбай Кулмышович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870107301083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Идиятов Амантай Тилекбаевич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660919300885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Ибрай Ерболатович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590804400936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Изикенова Лиза Жаксыбаевна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501025400941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Изимова Багила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760601302090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Исегалиев Сайран Серикович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741024400569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 Назгул Кияткызы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700702301378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Жумабек Максотович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651212301365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Өмір Максотович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880411302316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Дастан Куттымуратович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681012301264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Азиев Уали Орынгалиевич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491201300681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Брали Орынгалиевич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641229300427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Калданов Турлыкул Орынбаевич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851214401959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Факизат Жанабаевна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820315301814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 Ермек Балтабаевич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 Избасар Ондасинович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890519450800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Калыбаева Жансая Манасбековна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650202302425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Ыбрай Бекішулы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590904301093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Мұқият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820521351107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Жумаберген Муханбетович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940917351293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КенжегалиевКасымхан Темирулы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710305300756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Кожасаев Серик Борибаевич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701128400775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Серик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630216301300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Молдабай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440523300094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Амангали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730527300542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Нурмат Амангалиевич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790430302007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 Айбек Қиятұлы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790618302653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Қаңсықбаев Дархан Қыдырбайұлы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820606302894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ҚаңсықбаевЖазылбек Ниязбекұлы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010121550198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Қаратауов Асылжан Қаратауұлы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810205400515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Қожасаева Нұржамал Қозыбайқызы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760611301493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Қошқаров Нариман Сағынұлы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951020350144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Тілекжан Нұртайұлы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951227450691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Лекерова Мадина Бекдаулетовна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480225400840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Магзимова Бакыт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720101306246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Майланов Асылхан Нурашевич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891109351490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Майланов Самгат Нурашович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Майланов Торехан Нурашевич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540404301096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Сырым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790212401634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Асел Аскаровна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740202401274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Мединаева Ләззат Мақсотқызы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580901301174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Мекин Бақтыбай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390101308618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МергенғалиевКудыш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621130301939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Мергенғалиев Орынтай Құтышович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650220301534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Мергенгалиев </w:t>
            </w:r>
          </w:p>
          <w:p>
            <w:pPr>
              <w:spacing w:after="20"/>
              <w:ind w:left="20"/>
              <w:jc w:val="both"/>
            </w:pPr>
            <w:r>
              <w:rPr>
                <w:rFonts w:ascii="Times New Roman"/>
                <w:b w:val="false"/>
                <w:i w:val="false"/>
                <w:color w:val="000000"/>
                <w:sz w:val="20"/>
              </w:rPr>
              <w:t>
Нуртай Кудышович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631201302052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Мержанов Сагат Амангалиевич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050301550252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 Уәлихан Самғатұлы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581101301900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Момышов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550601402112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Момышова Уйтолган Дусиповна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660724300250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Лукман Кадирович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911028301463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Алмат Нурланулы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670516300638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Алиби Хамитович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770418300438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Мухтар Хамитович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640219300142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Амангелды Хамитович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Ербол Хамитович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600122300871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Сырым Хамитұлы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610205401610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Мусирова Гулшат Анетовна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730323400718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Мысагалиев Ербол Сандибекович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820726350976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Мысагалиев Ерлан Сандибекович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670228300711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Абат Жалелович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820315350961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Нұркасов Артек Орынбасарұлы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420413400702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Нұрышова Тыныштық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770902301794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Талғат Есенкулович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720101307998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Әубакир Сағындыкович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470725301402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Есенқұл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840711300436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Жандос Сагындыкович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800110302319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Марат Есенқұлұлы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950321351893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Наурызбек Ниязбекұлы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721113300710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БагланТастемирович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730101308046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МаксатЕрмекович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730714401286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Нугметова Каламкас Жетписбаевна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650926400671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НургалиеваАлтынайЖалеловна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820101306108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 </w:t>
            </w:r>
          </w:p>
          <w:p>
            <w:pPr>
              <w:spacing w:after="20"/>
              <w:ind w:left="20"/>
              <w:jc w:val="both"/>
            </w:pPr>
            <w:r>
              <w:rPr>
                <w:rFonts w:ascii="Times New Roman"/>
                <w:b w:val="false"/>
                <w:i w:val="false"/>
                <w:color w:val="000000"/>
                <w:sz w:val="20"/>
              </w:rPr>
              <w:t>
Канат Калкаманович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650308300336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Нурыков Жайык Ныгыметович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940112351435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Нурыков Жантас Жайыкулы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800822302815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Азамат Айжарықұлы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550601401233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Нұргалиева Несібелі Ықсанқызы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960830350602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Нұртай Ақжол Серікбайұлы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460307300422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Жетпіспай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870905300862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Нұржан Жалғасбайұлы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690108301354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Алибек Бактыгалиевич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770121301392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Болатбек Бактыгалиевич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761022401708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Онайбаева Гулшат Амантаевна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810611301178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Оразғалиев Мұратбек Алпысұлы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841216301337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Самгат Арысович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Жақсыкелді Тоғабайұлы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670923301292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Сқақов Елубай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740816300971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Сәбиев Нұрболат Қуандықұлы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740626300671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СұлтангереевМанас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770801301329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Сүндетов Ермек Жолдыгалиевич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СағынғалиевҚуаныш Сисенбаевич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861015302881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Сабенов Талғат Мұратұлы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691121300964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Бауыржан Куандыкович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641003300567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Нуртай Куандыкович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720921300929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Талгат Куандыкулы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511002300179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СагынгалиевСисембай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630901402071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Садирбаева Айгул Максотовна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720403401154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Сангереева Гулрайхан Бегеновна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661001300679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Курал Оракович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680110302212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Сансызбаев Марат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700101308070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Самат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510819300732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Адилхан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660731300645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Сарин </w:t>
            </w:r>
          </w:p>
          <w:p>
            <w:pPr>
              <w:spacing w:after="20"/>
              <w:ind w:left="20"/>
              <w:jc w:val="both"/>
            </w:pPr>
            <w:r>
              <w:rPr>
                <w:rFonts w:ascii="Times New Roman"/>
                <w:b w:val="false"/>
                <w:i w:val="false"/>
                <w:color w:val="000000"/>
                <w:sz w:val="20"/>
              </w:rPr>
              <w:t>
Бакыт Сагынгалиевич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750907401209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Зинагул Ерсаиновна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860322301413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Сатығалиев Баксиык Айсаулы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990107350320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Серікұлы Ернұр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980302350209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Серікұлы Әміржан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750208301450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Сидақов Алпамыс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770224402024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Сидакова Жанат Егизбайкызы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711218401090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Сидакова Мейрамгул Сисенбаевна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790224302275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Сидақов Батырхан Егізбайұлы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700106300815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Сисимов Жалгасбай Улыкпанович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630703401453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Сисимова Жумагул Улыкпановна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410102400879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Сисимова Тыныштық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630608300809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Сиықов Қайрат Қапарұлы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630805300929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Ерболат Токешович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780303301908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Аманкелди Есказыулы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730405400931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Скакова Базаргул Есказиевна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720928300644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Канат Төрегалиулы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710218300727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 Жайлау Жолдыгалиевич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581201302060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 Сегизбай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631104300772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Төленов Жадігер Табынбайұлы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641118301095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Түрікпенов Болатбай Тегинбаевич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540501402117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ТүрікпеноваЖаңылсын Тегинбаевна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560729401142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Тажбенова Жанылша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750729402120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Айымгул Исагаликызы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650226300737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Тайбурин Қази Әлімұлы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800917301704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Тайбурин Сарсенбай Алимович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Тайбурин Сырлыбай Алимович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691103301280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Тайбурин Сырым Алимович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630803300264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Бауыржан Кошимович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390101308438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Тнеев Қошан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660921300826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Тнеев Рысжан Кошанұлы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Тнеев Серікбай Нуртаевич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930621351460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Токешов АбдимуталиЕрболатович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940323350771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Төлеубаев Нұрзат Әділбекұлы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900930302308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Түрікпенов Дулат Қуатбайұлы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460215300905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Уйелбаев Каржау Боканбаевич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771130301959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Уйелбаев</w:t>
            </w:r>
          </w:p>
          <w:p>
            <w:pPr>
              <w:spacing w:after="20"/>
              <w:ind w:left="20"/>
              <w:jc w:val="both"/>
            </w:pPr>
            <w:r>
              <w:rPr>
                <w:rFonts w:ascii="Times New Roman"/>
                <w:b w:val="false"/>
                <w:i w:val="false"/>
                <w:color w:val="000000"/>
                <w:sz w:val="20"/>
              </w:rPr>
              <w:t>
Саламат Қаржауович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700711402173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Уйелбаева Гульнара Каржауовна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781205403217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Уткелбаева Акмарал Сырымовна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900717303090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Ұлықпанов Қанат Ұлықпанұлы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Аманкелді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670727301435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Хитрук Виктор Филимонович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Қарасу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680328300757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Шәуленов Сәрсенғали Алмуханович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 қокругі Шұбарши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780728302322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ШармухановАйболат 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610425300791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Шойынов Боранбай Сембаевич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900721302371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Шойынов Бекзат Боранбайұлы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710930300561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Шойынов Ерлан Сембаевич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 Көптоғай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610731400701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Шотықова Раузан Тілеужанқызы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611218300838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Жумакул Рыскулович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731002300672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Рамазан Багытжанович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Асангалиев Аскар Кансултанович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461227300359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Асангалиев Кансултан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570123300650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Асангалиев Орынбасар Жонысович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791130300479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Асангалиев Тимур Кансулианович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590731301707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Акынгали Биханулы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851204302699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 Ізмұқан Наурызбайұлы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670220301667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Аман Жолдыупы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670613300714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Базарбай Тынышбаевич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760809300729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Берик Тынышбаевич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531010401297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Бердалиева Алма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771205301242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 Есет Рамазанович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680211302668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 Жамбыл Рақымұлы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6004033000737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Ергали Жанаевич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831115302205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Асылбек Калиович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760413300615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БисенгалиевБауыржан Жалгасбаевич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860706302736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Қазбек Қабдықайырұлы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781128303321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Айдар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660214300981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850525301594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Нұрым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460918300510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Досниязов Атиголла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621212300768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Ерекешов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550217301795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Жанатаев Ашыкбай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600726300984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ЖанбыршинБағыткали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630226301870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630508400594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Жангазиева Улмекен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680901300781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Жарбакиев Нурымжан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520211300213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Жармаганбетов </w:t>
            </w:r>
          </w:p>
          <w:p>
            <w:pPr>
              <w:spacing w:after="20"/>
              <w:ind w:left="20"/>
              <w:jc w:val="both"/>
            </w:pPr>
            <w:r>
              <w:rPr>
                <w:rFonts w:ascii="Times New Roman"/>
                <w:b w:val="false"/>
                <w:i w:val="false"/>
                <w:color w:val="000000"/>
                <w:sz w:val="20"/>
              </w:rPr>
              <w:t>
Ескали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761222401824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ЖубаниязоваАрайгул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590820301037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Сансызбай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610802301580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w:t>
            </w:r>
          </w:p>
          <w:p>
            <w:pPr>
              <w:spacing w:after="20"/>
              <w:ind w:left="20"/>
              <w:jc w:val="both"/>
            </w:pPr>
            <w:r>
              <w:rPr>
                <w:rFonts w:ascii="Times New Roman"/>
                <w:b w:val="false"/>
                <w:i w:val="false"/>
                <w:color w:val="000000"/>
                <w:sz w:val="20"/>
              </w:rPr>
              <w:t>
Бакытжан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610802301580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Жумагазиев Гайдар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780210402312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ЗейнуллинаЖансулу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721007300219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Зулкашев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680815300813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Ибагалиев Бауыржан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610923300848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Сапаргали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820115301202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ИмаганбетовАмангос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630303300771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ИмаганбетовДуйсен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681115300761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Амангелды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750607300808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Женис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670326301257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Марат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820510300569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Талгат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640727300688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Аскар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770904301399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540217302127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Казмуканов Аипкадир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600214302025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Алдаберген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730926302191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КарагойшинОрисбай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731126300248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Килашев Туржан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601215401545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КойшыбаеваГулбаршын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51021541545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Рысты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700103300908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Конакбаев Талгат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790707300968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Конганбаев Тузел Какимович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680710300624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Коркынов Жанабай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721208400822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Коркынова Сара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600912300915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Кубашев Бекболат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550325301405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Кубышев Кыдыр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791029301804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Кулекешов Букенбай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740127403312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Қабылова Дәмелі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801115301965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Қасымғалиев Асылбек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670426300758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Жаксылык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730512300729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730105400792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Майканова Жансая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531101400964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Аккайша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751216302227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Мулкаманов Максим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780716403480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Жазира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750623401443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Мухамбеталиева Айнагул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490712400641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Акжаркын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580228402913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Мырзагалиева </w:t>
            </w:r>
          </w:p>
          <w:p>
            <w:pPr>
              <w:spacing w:after="20"/>
              <w:ind w:left="20"/>
              <w:jc w:val="both"/>
            </w:pPr>
            <w:r>
              <w:rPr>
                <w:rFonts w:ascii="Times New Roman"/>
                <w:b w:val="false"/>
                <w:i w:val="false"/>
                <w:color w:val="000000"/>
                <w:sz w:val="20"/>
              </w:rPr>
              <w:t>
Күнсүлу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620419300661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Жалгасбай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521017300549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Конысбай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720720300778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Кенжебай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901016301908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Нұрекешов Казбек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670118300832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Бекежан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670627302251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Оразгалиев Асхат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810625300176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Есенаман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6411012301356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Ойылдан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880418451382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Оразгалиева Гулнур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680531300423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Калкаман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920326302358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Рысжан Темірхан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981012350856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Сағынгали Мадяр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661216300608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Сазанов Дауылбай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510215302408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Табылды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400101411877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Сара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670216301010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 Махамбет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500922300826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Сенгалиев Сериккали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880821301747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Нурбек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861010301340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Адилбек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590701300993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Шернияз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810918300149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Сундеткалиев Турганбай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720607300703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Сейтжан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490401401163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Алима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771108302729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Тажигалиев Ерболат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800210300871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ТаласкалиевЕрболат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420328300871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Темирмуканов Амангелди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590108300820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Тиржанов Айдарбай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350122300065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Тиржанов Атшибай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571205302704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Даулеткали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620210300388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Тулеген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800613300367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Куаныш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571210402669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Хасанова Маншук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721125300697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Шурин Айбек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Қараой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541231300269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Ысыкбаев Серик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600616401574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Қойайдарова Іңкәр Темірқызы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581107301636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Амандық Екибаевич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460501301402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Жолдыгали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910530302147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Қуандық Амандықұлы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750506301242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Бауыржан Шынгуович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530712400750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Абишова Балзия Сакеновна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760928400940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Абишова Санимгул Басиевна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690930301531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Нурлан Байтуркеевич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870723402122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АйжариковаЖанагуль Кизатовна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701101400867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Райхан Сагыновна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770702301003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Акуалов Асылбек Мырзагалиевич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781028403215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Акутенова Шынар Бакытжановна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841018302389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Ақөтенов Ертай Бақытжанұлы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721109300739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Нұрбек Ақдаулетович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760103302866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Нариман Нурланович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870925301205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Алкенов Айболат Еркинович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870905301992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Алкенов Қуаныш Саматұлы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570615401676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Амандосова Саним Жаркынбаевна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690519301834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Қанат Кенесович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631106300812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Казыбек Отемуратович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681117300653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Оразбек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720403301900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Ерлан Аязбаевич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660703302420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Жаңабай Аязбайұлы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630906402029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Алия Аязбаевна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750719301746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Бакитов Галымжан Жайжанович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731127300719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БактыгалиевАйдарбек Наурызбаевич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640720400856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Бактыгереева Зоя Жаркынбаевна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790104303409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Бакытов Құлымжан Жайжанович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851009351376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Балабаев Ерлан Смагулович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820601302738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Балапашев Асылбек Атыраулы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790912300813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БейсенгалиевТанат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630116401145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Айсұлу Кенгановна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830131300570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Бердеханов Серик Коздибаевич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831022300471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Асхат Дошымови 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691104301315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БисенгалиевЕрсайын Ибрагимович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760711301922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БисенгалиевЖомарт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850425302459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Бисенғалиев Нұрбол Ибрагимұлы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570125400896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БисенгалиеваСалахият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690211300267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Битемиров Елеусин Жумагалиевич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790114302554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Сакен Сағынұлы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911221301250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Асылбек Амирович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531220301842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Әмір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660110300887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Дауылов Самат Кенесбаевич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850830300574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Ерген Адилханович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610522300471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Доскулов Ғалымжан Аронович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580822300563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Доскулов Жасулан Аронович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640307301307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Доскулов Уалихан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800731400494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Дусипова Ира Таукеновна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601120301178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Едигеев Сериккали Ибагулович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871026300986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Еламанұлы Марлен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810908301498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Ерболат Жумагалиевич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541101301438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Қайыржан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640111400984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Ертемирова Бибигул Елубаевна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560710300818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Есбусинов Қанат Абуович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640722401082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Есенгарина Кунсулу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710320301511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Исағали Дуйсенұлы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620725302334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Мырзагали Дуйсенович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791030300435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Сабыржан Назарович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550101301734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Ешмуханов Сержан Конганович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710819301099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Әбилов Әсет Әдебиетұлы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900815350808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Жабасов Ернур Ныгиметович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631020301136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ЖаманкуловҒалымжан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761113350556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Малик Жаксылыкович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730818301651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Жауынбаев Алибек Толеубаевич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751122400800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ЖауынбаеваКуляш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880916351214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 Алибек Умбетович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670202300839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 Бекбай Умбетович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460314400325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Жиенбекова Тыныш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810310301914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Жумабек Амантаевич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681114300578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Оразбай Амантаевич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420101412244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Жолдыбаева Аманжол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630915402830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Ару Амантаевна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810101306453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Жонысов Сұлтанмұрат Жауғаштыұлы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821213300616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Руслан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680526401996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Жумалина Улжан Аймухановна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570301301190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Елубай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500124300653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 Бауыржан Бисенғалиұлы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781103301785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Зинораинов Каржау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800201301028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Даулет Исатаевич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650210300928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Кенжетай Махмутович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680322301811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Қанат Турганбаевич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510605400696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Айсауле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550822400841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Ибрашева Қалима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660225301986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Игилманов Дайын Жалгасович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630920302594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Избасов Жансерик Тасболатвич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560529300824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Изекенов Сейлхан Кайыргалиевич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661224301818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Имангазин Ерген Сарсенгалиевич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480112300671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Имангалиұлы Төреғали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741225300179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Максут Шаймерденович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650301300992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Нуртай Турабаевич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701112302450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 Сериккали Салжанович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761108301647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 Октябрь Ерболатұлы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531215400860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Кауметова Шекер Жолдыбаевна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420214300398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Амангали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520114400689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КенжегуловаАйжан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670410300875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Кодасбаев Шектибай Кусанович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691017300562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Кожасаев Колбай Борибаевич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810703300070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Даниель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791125300411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Кадир Ондасинович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690323300484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Койайдаров Сагындык Темирович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640720300816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Марат Кенжегалиевич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620110401180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Кокашева Гулнар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680215302719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Конилкосов Айдос Кайыржанович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720203300688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Конилкосов Газиз Кайыржанович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751105301314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Конилкосов Галым Кайыржанович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810213301421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Култемиров Еркингали Баксиыкович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620313300912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Култемиров Сериккали Баксиыкович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630515300873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Куаныш Асхатович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500227300623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Кусанов Өткелбай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710208302124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Қарабалин Ықылас Ерболатович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490320401536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Қауметова Айман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540306300658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Қожекенов Елубай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550120402099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Қуанышева Өрік Қабиқызы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510627300362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Құсанов Дінасіл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550623300506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Ерсұлтан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790927300835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МамбеталинТалғат Аманжолұлы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780711350240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Нұрбек Аяпбергенұлы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650820300111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Медетов Даулет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720712300794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Манарбек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550208301230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МендигужинБериккали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550818301673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Ізбасар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660815300770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МолдагуловСансызбай Аубакирович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740208300788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Даур Мухатаевич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690708400760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Мырзағалиева Айнур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520722300122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Мырзагулов Махамбет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721205300770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МырзахметовСагындык Мырзахметович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761219300645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Нарынбаев Шокан Аманкелдиевич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700719400804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Насирова Райхан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680913300896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Таран Хасангалиулы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590524300298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Мақсат Кумискалиевич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691018302217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Нуримов Қаныбек Хабдрахманович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720630301370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Едиге Утемисович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630915300937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Оразғалиев Ермекбай Утемисулы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601010401473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Оралбаева Ұлдай Бисенбаевна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611224300622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Мыңжасар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681103300647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Асылбек Мырзагулович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600907300809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Берик Мырзагулович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871216351278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Охапов Аскар Жолтаевич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690715300534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Охапов Жарылкасын Еламанович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721005301107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Охапов Сәндібек Жолтаевич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820408300762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Өтемісов Ербол Еламанұлы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710615302563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 Болат Куттыгалиевич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750827302890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 Қалдыбек Құттығалиұлы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600101307243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Аманжол Бактыганович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720603300711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Елеусин Сагинович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590912300930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Болат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641110300846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Турган Даулетиярович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950101352485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Сағынғанов Қазыбек Нұрлыбекұлы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770112300890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Салменов Айбар Рақымжанұлы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680309300773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Салменов Елдар Рақымжанұлы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760324302987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Алмат Амандаулетович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Сагинтай Мажитович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641107300999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Қайырбай Фазылович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750403301758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СембигалиевАрдак Бакытжанович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710818300481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Сәлменов Ернар Рақымжанұлы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550205401042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Сламова Кунзила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750611300989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СуймухановМанарбек Жігербайулы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780814350489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ЖанатКонырбаевич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821122300394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610727300555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Жексенуали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730806301903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Калел Рыскалиулы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641206300253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Таганов Муханбетжан Тунгатарович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671018301087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Таганов Жанат Аймуратович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 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621208300588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Тағанов Рахметолла Тұңғатарұлы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620920301138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Тажібаев Тлеунияз Сарбаевич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820610302419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Телеуов Нұрлыбек Тлепбергенович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Телжанов Асан Темиржанович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561205300786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Тлепбергенов Серик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610101306759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 Адилхан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620701401916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Тунгатарова Шолпан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790418301995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Тураков Дастан Алпысбаевич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740720300751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Тураков Едилхан Алпысбаевич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980306350667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Тұңғатар Ерсейіт Мұханбетжанұлы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721016300674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Марат Аманжолвич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560110401375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Умбетова Айсара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560712400756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Уристемова Куляш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620803300798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Утетлеуов Аскар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561108400616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КадирханымНысанбаевна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540125300993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Шаңғала Саламат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801231300145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Шегетаев 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721021300196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Шегетаев Жолдыбек Куандыкович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461015301851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Шегетаев Калыбай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740801300945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Шегиров Нургиса Сагинович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720115300868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Шитанов Мади Базарулы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680101312984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Шитанов Алиби Базарович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790201302329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Шитанов Данияр Амангалиевич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700317400839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Шитанова Дамиля Матжановна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ат.ауылдық округі Қаратал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610415401286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Ыгылманова Айкерим Жалгасовна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820624300678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Сайран Бекмахмутулы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511206300495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АлпысбаевСадибек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530228301246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Есентурлы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741111301513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Қойбақов Нұрлыбек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641124302452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Аққошқаров Ерсайын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631108400542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АбдоллинаЛаззат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570602402151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Абдолова Маржан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761122300797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АбиевСАпабек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860914302925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Бақытжан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810605302252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Бауыржан Сагидоллиевич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740523300691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Жарас Сагидоллиевич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720715300334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Манас Сагидоллиевич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510609400231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Аблаева Жумажан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960518350285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АйнагуловАйбек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420426300132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Аккожин Сабыргали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700725401667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Аккошкарова Бибигул Курлысовна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640624301241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Аккулов Баймурза Жакасинович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570715300956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Кайырғали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850505302523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Каныбек Қайырғалиұлы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821026301905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Атраубаев Ербол Дуйсекешович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590110403466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Байжиренова Рая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680418302306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Балғазин Сансызбай Қанатович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380518300433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Балгазин Канат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680211300493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 Нұрлыбек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460101412668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Батыргалиева Улбике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730305402310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Бердіғалиева Айна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811107302822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Бирахметов Мейрам Амантаевич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631023302530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Қоңырбай Абдолұлы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880417302233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Базарбай Тулегенович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620710301007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БисултановЕрсаин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690910300891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БисултановЕргали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710901300748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Бисултанов Сагдиуакас Жарылгасинович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630207300736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Боханов Сантай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830417301917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Амандық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660901302992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Дәрібаев Асқар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871215302622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Димаш Рзиевич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540520300900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Серикбай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890813351503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УрумбасарАскарович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681206401364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Дарибаева Баршагул Енсегеновна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651218301982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Асқар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840902302560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Багдат Зейноллаевич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710204300502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Марат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780518301729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590724400415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Даулетова Лидия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400805400343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Даулетова Сираш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720101313239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Дуйсенгалиев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410601300974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Дуйсенгалиева Рыскул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770913302297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Дуйсенгалиев Турлан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640227300845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Егизбаев Аманжол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780206302275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Жалгас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680531301461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Егізбаев Есенжол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620501301526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Елгондин Калыбай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650220402539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 Канзиля Нургалиевна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660502300673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Есенгазин Ракымкелды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850727301720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 Мейірхан Нұрбергенұлы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660428300599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Әжіғали Болат Нұрдаулетұлы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690926301565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Бактыгали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610828300821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Жумажан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590108401072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Жарылгасинова Нурзила Каиргалиевна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640702300772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Кенесары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890305400147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Жолмагамбетова Динара Жумажановна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560702300577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Темиргали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660601301190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530327400847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Гулсим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680728301938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Жумагелдин Асет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650628301780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Имағанбетов </w:t>
            </w:r>
          </w:p>
          <w:p>
            <w:pPr>
              <w:spacing w:after="20"/>
              <w:ind w:left="20"/>
              <w:jc w:val="both"/>
            </w:pPr>
            <w:r>
              <w:rPr>
                <w:rFonts w:ascii="Times New Roman"/>
                <w:b w:val="false"/>
                <w:i w:val="false"/>
                <w:color w:val="000000"/>
                <w:sz w:val="20"/>
              </w:rPr>
              <w:t>
Қырықбай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591008302470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Имагамбетов </w:t>
            </w:r>
          </w:p>
          <w:p>
            <w:pPr>
              <w:spacing w:after="20"/>
              <w:ind w:left="20"/>
              <w:jc w:val="both"/>
            </w:pPr>
            <w:r>
              <w:rPr>
                <w:rFonts w:ascii="Times New Roman"/>
                <w:b w:val="false"/>
                <w:i w:val="false"/>
                <w:color w:val="000000"/>
                <w:sz w:val="20"/>
              </w:rPr>
              <w:t>
Бисенби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671007300693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Имаганбетов</w:t>
            </w:r>
          </w:p>
          <w:p>
            <w:pPr>
              <w:spacing w:after="20"/>
              <w:ind w:left="20"/>
              <w:jc w:val="both"/>
            </w:pPr>
            <w:r>
              <w:rPr>
                <w:rFonts w:ascii="Times New Roman"/>
                <w:b w:val="false"/>
                <w:i w:val="false"/>
                <w:color w:val="000000"/>
                <w:sz w:val="20"/>
              </w:rPr>
              <w:t>
Узакбай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560106300973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Асылбек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770604302326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Каракойшин </w:t>
            </w:r>
          </w:p>
          <w:p>
            <w:pPr>
              <w:spacing w:after="20"/>
              <w:ind w:left="20"/>
              <w:jc w:val="both"/>
            </w:pPr>
            <w:r>
              <w:rPr>
                <w:rFonts w:ascii="Times New Roman"/>
                <w:b w:val="false"/>
                <w:i w:val="false"/>
                <w:color w:val="000000"/>
                <w:sz w:val="20"/>
              </w:rPr>
              <w:t>
Ади Жоламанулы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601018300720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Каракойшин </w:t>
            </w:r>
          </w:p>
          <w:p>
            <w:pPr>
              <w:spacing w:after="20"/>
              <w:ind w:left="20"/>
              <w:jc w:val="both"/>
            </w:pPr>
            <w:r>
              <w:rPr>
                <w:rFonts w:ascii="Times New Roman"/>
                <w:b w:val="false"/>
                <w:i w:val="false"/>
                <w:color w:val="000000"/>
                <w:sz w:val="20"/>
              </w:rPr>
              <w:t>
Бактыкул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710101407506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Айнагүл Мұхитқызы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690128402358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Койшыгалиева Гулжахан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530101402715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Кулбаева Зауре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750928302403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Курмангазин </w:t>
            </w:r>
          </w:p>
          <w:p>
            <w:pPr>
              <w:spacing w:after="20"/>
              <w:ind w:left="20"/>
              <w:jc w:val="both"/>
            </w:pPr>
            <w:r>
              <w:rPr>
                <w:rFonts w:ascii="Times New Roman"/>
                <w:b w:val="false"/>
                <w:i w:val="false"/>
                <w:color w:val="000000"/>
                <w:sz w:val="20"/>
              </w:rPr>
              <w:t>
Райымбек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730531301364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Айболат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860310303305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Қабиев Жаңабай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690711300403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Қазиев Мүсен Тургалиевич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850901301805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Қошқаров Абат Тұрғалиұлы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630719301593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Мадешов Мурат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740210302245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Мадешов Талгат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760624301840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Мирас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630920300845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Нурбай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620407301248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МусагалиевНуржан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671125402291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Мусагалиева </w:t>
            </w:r>
          </w:p>
          <w:p>
            <w:pPr>
              <w:spacing w:after="20"/>
              <w:ind w:left="20"/>
              <w:jc w:val="both"/>
            </w:pPr>
            <w:r>
              <w:rPr>
                <w:rFonts w:ascii="Times New Roman"/>
                <w:b w:val="false"/>
                <w:i w:val="false"/>
                <w:color w:val="000000"/>
                <w:sz w:val="20"/>
              </w:rPr>
              <w:t>
Айнаш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740611300927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Мухамбеткалиев </w:t>
            </w:r>
          </w:p>
          <w:p>
            <w:pPr>
              <w:spacing w:after="20"/>
              <w:ind w:left="20"/>
              <w:jc w:val="both"/>
            </w:pPr>
            <w:r>
              <w:rPr>
                <w:rFonts w:ascii="Times New Roman"/>
                <w:b w:val="false"/>
                <w:i w:val="false"/>
                <w:color w:val="000000"/>
                <w:sz w:val="20"/>
              </w:rPr>
              <w:t>
Ерлан Есенбаевич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781114401905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Гулзира Койшыбековна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721213300794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МуханбетовБерик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710111301007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Серик Койшыбекович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581009301237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НаурызбаевБакберген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760927302678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НаурызбаевКуанышкали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540302300935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Байедил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660414302441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Арман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580124301973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 Едил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890827302472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Нұртайұлы Қалдыбай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530905301583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Ислам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780131301626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Ондаганов Елеу Битимбаевич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761030302035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Танат Оразгалиевич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670425300732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730427300658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 Айболат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610123300829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Оралов Хасен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600125401238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Орынгалиева </w:t>
            </w:r>
          </w:p>
          <w:p>
            <w:pPr>
              <w:spacing w:after="20"/>
              <w:ind w:left="20"/>
              <w:jc w:val="both"/>
            </w:pPr>
            <w:r>
              <w:rPr>
                <w:rFonts w:ascii="Times New Roman"/>
                <w:b w:val="false"/>
                <w:i w:val="false"/>
                <w:color w:val="000000"/>
                <w:sz w:val="20"/>
              </w:rPr>
              <w:t xml:space="preserve">
Дина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420701300494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Отарбаев Майдан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950816351503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Сабырғалиев </w:t>
            </w:r>
          </w:p>
          <w:p>
            <w:pPr>
              <w:spacing w:after="20"/>
              <w:ind w:left="20"/>
              <w:jc w:val="both"/>
            </w:pPr>
            <w:r>
              <w:rPr>
                <w:rFonts w:ascii="Times New Roman"/>
                <w:b w:val="false"/>
                <w:i w:val="false"/>
                <w:color w:val="000000"/>
                <w:sz w:val="20"/>
              </w:rPr>
              <w:t>
Бекбол Әбілсейтұлы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780918302127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Айсабек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680115300838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Салихов Абай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800113300498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Сапаргалиев </w:t>
            </w:r>
          </w:p>
          <w:p>
            <w:pPr>
              <w:spacing w:after="20"/>
              <w:ind w:left="20"/>
              <w:jc w:val="both"/>
            </w:pPr>
            <w:r>
              <w:rPr>
                <w:rFonts w:ascii="Times New Roman"/>
                <w:b w:val="false"/>
                <w:i w:val="false"/>
                <w:color w:val="000000"/>
                <w:sz w:val="20"/>
              </w:rPr>
              <w:t>
Тимур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671025400688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Сапаргалиева </w:t>
            </w:r>
          </w:p>
          <w:p>
            <w:pPr>
              <w:spacing w:after="20"/>
              <w:ind w:left="20"/>
              <w:jc w:val="both"/>
            </w:pPr>
            <w:r>
              <w:rPr>
                <w:rFonts w:ascii="Times New Roman"/>
                <w:b w:val="false"/>
                <w:i w:val="false"/>
                <w:color w:val="000000"/>
                <w:sz w:val="20"/>
              </w:rPr>
              <w:t>
Айжамал Куанышевна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661012300400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w:t>
            </w:r>
          </w:p>
          <w:p>
            <w:pPr>
              <w:spacing w:after="20"/>
              <w:ind w:left="20"/>
              <w:jc w:val="both"/>
            </w:pPr>
            <w:r>
              <w:rPr>
                <w:rFonts w:ascii="Times New Roman"/>
                <w:b w:val="false"/>
                <w:i w:val="false"/>
                <w:color w:val="000000"/>
                <w:sz w:val="20"/>
              </w:rPr>
              <w:t>
Қалдыбай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410226300202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 Жамбул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721211402052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Сапиева Нурлыгул Жамбуловна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570609301561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Сарсенбин Қыдырбай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891221351409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СатыбалдинБақытжан Мырзалыұлы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581025300800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СатыбалдинМырзаим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740410302049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СатыбалдинУмиржан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561229300390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Середа Федор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760915300646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Сидаков Марат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730208302425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Жұматай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720101313764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Сисенов Исатай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440705300142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Тыныштық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440417300444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 Бактыбай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730223303049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Татебаев Келдигул Кадиргалиевич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750627302576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Татебаев Нурбол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940615351271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ТелемгеновЕркебұлан Қажымұқанұлы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951212350198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Теңелов Байтұрсын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840918301271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Тілегенов Сисенбай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700325302436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Тогызбаев Аманжол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620220301281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Турымбаев Асан Омарович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811118302486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Умиров Саяхат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880408302036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Даурен Дарханович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871222302214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Ринат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871116302604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Ербол Кожагулович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730603300773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Тастанбек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671019300807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Шаукиманов Аманкелды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110464019385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ШаукмановЖумагали Камбарович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630712400741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ШахарбаеваГулмира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610310303106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Шилманов Боранбай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660708301350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Шниязов Байсалбек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Ақжар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710929302570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Шуаков Базарбай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620220302369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Шутенов Марат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 Көсембай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770513400768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Шутенова Римма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Телеу Косанович.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550515300896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Айжарыков Коныс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820502302185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Алилов Алтынбек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600210303011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 Аманжол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710910302091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 Бакыт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940325350574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Борашев Алфараби Қуанышулы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411110300660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Жаркынбай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631130300744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Даулеталин Максот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780628403165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Досымбаева Майра Бауыржановна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7110907300712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Алпамыс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886421301524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Жасанов Арман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741114300551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Изгалиев Канат Мансатовин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651008300447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Айдынгали Кабдуахитович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731104300674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Аманбек Кабдуахитович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760613302620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Кайдар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590720302379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Нуржауган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360301301048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Ізгалиев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820923300643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Камтиев Азамат Кайржанович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751015300852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 Ежен Каримович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780717301265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 Біржан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940112351227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Қаумешов Айбат Болатбайұлы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661228301265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Каумешов Жанабай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840807300507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Булан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640715301642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Қойбагаров Қанат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670225300616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Қосжанов Сакен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750515302993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Кулмурзин Есенгелды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691119301208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Қурмангалиев </w:t>
            </w:r>
          </w:p>
          <w:p>
            <w:pPr>
              <w:spacing w:after="20"/>
              <w:ind w:left="20"/>
              <w:jc w:val="both"/>
            </w:pPr>
            <w:r>
              <w:rPr>
                <w:rFonts w:ascii="Times New Roman"/>
                <w:b w:val="false"/>
                <w:i w:val="false"/>
                <w:color w:val="000000"/>
                <w:sz w:val="20"/>
              </w:rPr>
              <w:t>
Қуандық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860430301946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w:t>
            </w:r>
          </w:p>
          <w:p>
            <w:pPr>
              <w:spacing w:after="20"/>
              <w:ind w:left="20"/>
              <w:jc w:val="both"/>
            </w:pPr>
            <w:r>
              <w:rPr>
                <w:rFonts w:ascii="Times New Roman"/>
                <w:b w:val="false"/>
                <w:i w:val="false"/>
                <w:color w:val="000000"/>
                <w:sz w:val="20"/>
              </w:rPr>
              <w:t>
Мейрамбек Алимжанович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600709301533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w:t>
            </w:r>
          </w:p>
          <w:p>
            <w:pPr>
              <w:spacing w:after="20"/>
              <w:ind w:left="20"/>
              <w:jc w:val="both"/>
            </w:pPr>
            <w:r>
              <w:rPr>
                <w:rFonts w:ascii="Times New Roman"/>
                <w:b w:val="false"/>
                <w:i w:val="false"/>
                <w:color w:val="000000"/>
                <w:sz w:val="20"/>
              </w:rPr>
              <w:t>
Оспан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640201301330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Құрманғалиев </w:t>
            </w:r>
          </w:p>
          <w:p>
            <w:pPr>
              <w:spacing w:after="20"/>
              <w:ind w:left="20"/>
              <w:jc w:val="both"/>
            </w:pPr>
            <w:r>
              <w:rPr>
                <w:rFonts w:ascii="Times New Roman"/>
                <w:b w:val="false"/>
                <w:i w:val="false"/>
                <w:color w:val="000000"/>
                <w:sz w:val="20"/>
              </w:rPr>
              <w:t>
Ғалымжан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610313302233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Құрманғалиев </w:t>
            </w:r>
          </w:p>
          <w:p>
            <w:pPr>
              <w:spacing w:after="20"/>
              <w:ind w:left="20"/>
              <w:jc w:val="both"/>
            </w:pPr>
            <w:r>
              <w:rPr>
                <w:rFonts w:ascii="Times New Roman"/>
                <w:b w:val="false"/>
                <w:i w:val="false"/>
                <w:color w:val="000000"/>
                <w:sz w:val="20"/>
              </w:rPr>
              <w:t>
Әлімжан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771109301121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Мереке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821215302910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Турар Кәкімжанұлы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510114400697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Мадиева Маулеш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570101304198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Мерзалиев Аділбек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670218300559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581106400817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Муханбетова Орал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490224301274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630831300534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Тілеу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590820302799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Анел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770110300919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Самат Куанышович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821229301681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Сахимов Сәтжан Нұрлыбайұлы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870912301869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850724302970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 Александр Жанбуршиевич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710723300475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 Нуржигит Жанбыршиевич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640901403715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Тасанова Нурслу Кабдоловна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670121300610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Тынысбаев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690214301985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Тынысбаев Алиям-марданбек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860411301635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Тынысбаев Асланбек Бақтыгерейұлы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751120301089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Тынысбайев Марат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650424301949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Турлан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980915550261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Шаутенов Нурболат Телеуұты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620611300655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Шегиров Марат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641125300927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Шегиров Марат Турумбаевич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500607301022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Асан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610505300687.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Кайрат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Акшатау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450101403141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Ыгылманова Даржан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660503301 217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Розыбаков Айбек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711117302717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Аманбек Шабанович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670122301585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Мурат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791116302479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Амантайев Бауыржан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620728301174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Кемел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631220301494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Мақсот Инирбаевич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791010301513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Бахтигалиев Жамбыл Калдыбаевич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651107300257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Бисембин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600605300796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Айтбай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870101303221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Дуйсаев Сағынған Жубанышұлы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500620301023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Есенгарин Марат Сагиевич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630207301311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Әнуар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950830351074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Жаңабаев Мереке Жаңабайұлы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970530350495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Жаугаштиев Дастан Ақсултанулы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910911301912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Жолбаев Айбар Еламанұлы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820617300684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Жолбаев Артур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510312301695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Жолбаев Еламан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840814300565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Жубаназаров Сакен Серикбаевич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560730400813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Жубаназарова </w:t>
            </w:r>
          </w:p>
          <w:p>
            <w:pPr>
              <w:spacing w:after="20"/>
              <w:ind w:left="20"/>
              <w:jc w:val="both"/>
            </w:pPr>
            <w:r>
              <w:rPr>
                <w:rFonts w:ascii="Times New Roman"/>
                <w:b w:val="false"/>
                <w:i w:val="false"/>
                <w:color w:val="000000"/>
                <w:sz w:val="20"/>
              </w:rPr>
              <w:t>
Айымкул Каршыгиевна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780716302139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Жубанкенов Аспандияр Исламгалиевич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470101305819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 Атапкел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730830302318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Батырбек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410316300608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Кенжебай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781105303099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Исимов Сериккали 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621115400737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Райса Аккусовна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830717301633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Бекзат Жанабаевич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720501302006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Санат Жумабекович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570720301723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Карабатров Батырхан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681001300 197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Кентанов Сатынтай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420101312882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Жаугашты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610717302001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Торғын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670804300425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Косдаулетов Иргизбай Тулеуович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830113351428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Кулжанов Нариман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780523302932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Кулжанов Роман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501012300598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Мұханғалиев Серікбай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581107302545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Асылбек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650524301755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Айбас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810331400283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Айнур Жоламановна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710701301631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Ерболат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690608302241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Ерсултан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590916302166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Жолдаскали Аймуханович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500410400961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Сүндетова Ақкербез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581120300490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Сукашев Амирхан Айсеевич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650201301759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Сулименов Еркін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720125301622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Тұрлыбаев Нұрдаулет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870829351225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Торегалиев Жумабек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851207302526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Сәуірбай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511103301512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Тәшпенов Өмірбек Қаршығаулы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640101309520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Жанабай Базарбаевич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770105302889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Жасұлан Танжарбаевич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680602301605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Жомарт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880119351122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Кайыржан Шектибаевич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760809302150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Тлектес Алпысбаевич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830907301626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Усенгалиев Айбат Елемесович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590918301218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Усенгалиев Елемес Усенгалиевич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810822300494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Усенгалиев Талгат Елемесович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Каракемер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621126301491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Утегалиев Тулепберген Тулегенович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661001300778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Бисултанов Жумагали Жарылгасинович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720417400826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Бисултанова Бактыгул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820223301428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Бөлтеков Сәндібек Салықұлы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490913400862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Болайева Гулжан Сагидоллақызы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921015351338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Дулат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821126302095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950126351826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Болысбаев Нариман Алпысбайұлы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861101302402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Баубек Ақасұлы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540312402184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Борзилова Татьяна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531220401330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Ботақараева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631205300741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Бисенбин Нурлан Кенесович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670916300840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Бисенбин Әлібек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750605300222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Бисенбин Самат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690125300666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Бисенбин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420715301022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Алексей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470217300600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Ешим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820109301696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Жумабек Ешимович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780409301865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Кунанбай Алексеевич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880515301783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Бисенкулов Жумабек Сатыбалдиевич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600310301891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Бисенкулов Сатыпбалды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731020301091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Берекенов К?спан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570131301434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Берекенов Мырзекен Жакесович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760419300937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Бермукашов Нұржан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580316302231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661020302689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Нурлан Ерсаинович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600417302564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 Карткожак Рахимович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830411300344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Бисебаев Дастан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600407300914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Берік Тулеуович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651107300287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Бисембин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870725301664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Бисембин Тұрлан Мақсотұлы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770702401921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Бекбосынова Гулнар Аманжоловна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470419300689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770414300872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Кайрат Канатович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530203300231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Қанат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920624400407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Бектұрғанова Гүлмира Дүсенбайқызы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761210301604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 Алик Алтайулы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781106302571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 Торехан Антонович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600826401328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Бердешова Дархан Сагынгановна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780825301064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Самат Сырлыбаевич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540807300861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Сырлыбай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851026300774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830215300616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Айболат Тулеуович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550710300856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Батиров Умаргали Жалгасович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710620300415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 Алтай Берекетович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801015300438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Айдынгали Мухамбеткалиевич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550508300590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Бактияр Идирисулы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771010301867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Есенгелді Бактыбаевич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750320302041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Беисов Тураш Тлектесович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760509350407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w:t>
            </w:r>
          </w:p>
          <w:p>
            <w:pPr>
              <w:spacing w:after="20"/>
              <w:ind w:left="20"/>
              <w:jc w:val="both"/>
            </w:pPr>
            <w:r>
              <w:rPr>
                <w:rFonts w:ascii="Times New Roman"/>
                <w:b w:val="false"/>
                <w:i w:val="false"/>
                <w:color w:val="000000"/>
                <w:sz w:val="20"/>
              </w:rPr>
              <w:t>
Ерлан Даутович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730101305597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Турлан Тлектесович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941125351459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Бақдаулетов Рахат Сәлімұлы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941002350283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Бақтығалиев Мерхан Алтынбекұлы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940314350732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Бақтығалиев Тілекжан Серікұлы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940420401201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Бақтығалиева Айзада Бақтығалиқызы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710910302091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 Бакыт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680416300468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 Гафур Зулкарович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660213301944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Бақытов Шабай Жайжанович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660312302336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Балабаев Даден Зарлыкович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600515300644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Балабаев Ибагул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911206401384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Балданова Айгерим Нурболатовна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820804301093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Байдушев Аслан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591107301220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Баймуканова 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420521300278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Амат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710903300989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Мухит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890816251450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Самат Узаккалиевич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510220401740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Байманова Конир Сагатовна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591107301220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Газиз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470505400414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Баймуханова Хадиша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680622301525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 Серік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560227300662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580114402319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Марзия Аязбаевна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600201302679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Берик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621012301015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571203300836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Жолдыгали Сисенбаевич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790927301249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Нурбол Нурсултанович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620102304660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Серик Сабырович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640827301394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Байбарақов Аманжол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720121301660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Байбараков Болат Мухамбетиярович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560329301835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Байдуашев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580515401975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Байдуллин Жанбырбай Ниязаевич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Ахтанов Ермухан Айткалиевич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621101300823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Ашықбаев Музамел Махметович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630101309142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Бақтыгереев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600210303011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Бақтыгереев Аманжол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670724301141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Бақтыгереев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550714300560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Бақтыгериев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570401402733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Бағытжанова Набира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681113300651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Едилбек Жасанулы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920427301011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 Мейрамбек Әлібайұлы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610903301371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740101307317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Арман Базарбаевич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700214300951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Айбек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690909301913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Атагалиев Нурлан Аманович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630807400619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Атраубаева Гульнар Аккобаевна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771115302549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Атыраубаев Ардак Тенизбаевич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460713300457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Бигали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730227301282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 Рантаевич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640718300978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Каныбек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830501300462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Ахметулы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771220403475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Андагулова Сәуле Жаймұратқызы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550502301823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Анесов Базар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880913350983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Антонұлы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931007451283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Аралова Әсет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690519301834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Қанат Кенесович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670316300690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Асангалиев Аманжол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880120300410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Асангалиев Артур Серікбайұлы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631116300490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Аманжан Орынбасарович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810805300154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680212301398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530921400340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Орынша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000412550633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Амангельдиев Актилек Аканович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750919300973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Амангосов Артур Сарсенбаевич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640413301432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Амангосов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490914300346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Амангосов Сарсенбай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941018351338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Ербол Аманжолұлы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610624301523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Асылхан Бакытулы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690708301168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Амирбаев Руслан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890703351535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Серикбол Курбанбаевич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690218401834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Гульнур Сатыбалдиевна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821123302376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 </w:t>
            </w:r>
          </w:p>
          <w:p>
            <w:pPr>
              <w:spacing w:after="20"/>
              <w:ind w:left="20"/>
              <w:jc w:val="both"/>
            </w:pPr>
            <w:r>
              <w:rPr>
                <w:rFonts w:ascii="Times New Roman"/>
                <w:b w:val="false"/>
                <w:i w:val="false"/>
                <w:color w:val="000000"/>
                <w:sz w:val="20"/>
              </w:rPr>
              <w:t>
Серик Дабылович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630201301100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Бауржан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620101307560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Жағабай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800518400941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Алипова Нургул Саденкызы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680820302857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Алманиязов Серик Кайратович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540401301298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Алмуканов Дуйсенбай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891218400992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Алтыбаева Анаргул Муратовна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530722300848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Аманорман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811010300165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Жаксылык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631106301404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Тойбазар Кайрошович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751104300995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Жаслан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740717302107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Алдабергенов </w:t>
            </w:r>
          </w:p>
          <w:p>
            <w:pPr>
              <w:spacing w:after="20"/>
              <w:ind w:left="20"/>
              <w:jc w:val="both"/>
            </w:pPr>
            <w:r>
              <w:rPr>
                <w:rFonts w:ascii="Times New Roman"/>
                <w:b w:val="false"/>
                <w:i w:val="false"/>
                <w:color w:val="000000"/>
                <w:sz w:val="20"/>
              </w:rPr>
              <w:t>
Руслан Бисембиевич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540201300609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Алданаев Тлеген Бактыгалиевич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870915301568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Арсланбек Алтынбекұлы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880509400997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Алдиярова Мейрамгул Акниязова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500820300357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Жумабай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740824301071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Казыбек Беккалиевич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830714301161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Мурат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710401401042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Алжанова Шаттық, Бакытжанкызы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880725351523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Айбол Советұлы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700320402396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Акбергенова Шамшия Дауылтаевна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860505302763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Акбисенов Мейрамбек Жумабаевич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960220351644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Ақеділов Айзат Ақеділұлы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830108300664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Ақжігітов Жолболды Зарлықұлы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871222351517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Акконисов Елдос Манарбекович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840130301456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Акконисов Жандос Манарбекови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761113301171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Акконысов Айдос Манарбекович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640217400831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Дария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580118300477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Ақтанов Бимұхан Айтқалиұлы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720203302486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Алғазин Нұрлыбек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810128301162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Максат Кондыбаевич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640803300860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Оралбай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710920301236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Айдашев Абат Жаугашарович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730223305927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Аймукатов Женисбек Кобландиевич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620921300432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Аймукатов Шынғали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770611302423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Аймуханов Алтай Аймуханович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821217301031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Аймуханов Асылбек Аймуханович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570509301419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Жылқыбай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741202401871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Куралай Серикбаевна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590526300813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Адрахманов Жауынбай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810512400425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Ажимуратова Гулмира Ашыкбаевна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570222301042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Ажімуратов Қалаубай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850124302166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Ажмуратов Берик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620826300892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Ажмуратов Жекнбай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Ажмуратов Нурберген Мусенович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870105302671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Ажмұханбетов </w:t>
            </w:r>
          </w:p>
          <w:p>
            <w:pPr>
              <w:spacing w:after="20"/>
              <w:ind w:left="20"/>
              <w:jc w:val="both"/>
            </w:pPr>
            <w:r>
              <w:rPr>
                <w:rFonts w:ascii="Times New Roman"/>
                <w:b w:val="false"/>
                <w:i w:val="false"/>
                <w:color w:val="000000"/>
                <w:sz w:val="20"/>
              </w:rPr>
              <w:t>
Тұрар Аманжанұлы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620812301081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Ажниязов Абілхан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490110301383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510519300157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Кондыбай Оразбаевич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760715302516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Косым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680713301193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Бердигали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670630300876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Мирас Ергалиулы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581024301407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Темірхан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651030300417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Жекнбай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701202301799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w:t>
            </w:r>
          </w:p>
          <w:p>
            <w:pPr>
              <w:spacing w:after="20"/>
              <w:ind w:left="20"/>
              <w:jc w:val="both"/>
            </w:pPr>
            <w:r>
              <w:rPr>
                <w:rFonts w:ascii="Times New Roman"/>
                <w:b w:val="false"/>
                <w:i w:val="false"/>
                <w:color w:val="000000"/>
                <w:sz w:val="20"/>
              </w:rPr>
              <w:t>
Бакыт Ботайулы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800904300100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Сисенбай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801205300094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 Нуртилек Аманович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730113300938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 Жарас Адилханулы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601217400827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Адилханова Галия Кабиевна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750105401050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Райгул Изгабдиевна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790809302522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Аққайыров Жасқайрат Жакесович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741012301367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Аққайыров Маханбет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760911300793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Жасұлан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440314400371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Ағыбаева Гулфар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700225302988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Абдигалиев Сактаган Калембаевич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860227302089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Аманай Сайынович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560213300688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Когабай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711208301119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Абдрзаков Абай Алуович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810808302365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Ақсайнов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631029300933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Казмуханов Молдашкали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741215301043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Алим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710310300846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730911301419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Когабаев Акылбек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660428300589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Тожиев Бауыржан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710308301675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Мурат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740802301209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771107300925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Комашев Мереке Халелович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700127301243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Рустем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720830300598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Есенгарин Талгат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630524300466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Хобдабай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620402301200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Нурлан Нуржауганович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400520401789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Есқалиева Жанылсын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870425300104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Естибаев Еркебулан Таскалиевич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480505301170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Естибаев Таскали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631213400771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Ешпанова Кадиша Шаутеновна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510827401285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771027302441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Жагыпаров Сатурын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581129300826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Жадігеров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610524301262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Ертілеуов Айбек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641115301148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Ертлеуов Абат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920506301020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Ертлеуов Аблайхан Амангелдіұлы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780221301912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Ертлеуов Акан Амангельдиевич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680426300889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Есбатыров Алимжан Салыкжанович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480815400937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Есбатырова Салихаш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620126300768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Танжарбек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690101305091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Жаксыбай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580329300602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Нурберген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610704300593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Есенгарин Альберт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860202301064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Бауыржан Маратұлы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941112451741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Ербатырова Салтанат Серікбайқызы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690112400760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Ергайырова Разия Агыбаевна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621013301209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Абат Мубаракович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800728301053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Ерлеуов Асан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Бейбит Жауынбаевич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520118300783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820509301036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Дархан Серикович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570107300782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820828300439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Ерсеитов Расул Есенович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750603302575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Дуйсенгалиев Курал Канатович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520901301798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Жанбыршы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750823301622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Тилек Жанбыршиевич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570921301032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Дүмбаев Қуат Сисенұлы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890804350803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Еділұлы Аршат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890519350903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Еламанұлы Ербол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840220301306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Елеуов </w:t>
            </w:r>
          </w:p>
          <w:p>
            <w:pPr>
              <w:spacing w:after="20"/>
              <w:ind w:left="20"/>
              <w:jc w:val="both"/>
            </w:pPr>
            <w:r>
              <w:rPr>
                <w:rFonts w:ascii="Times New Roman"/>
                <w:b w:val="false"/>
                <w:i w:val="false"/>
                <w:color w:val="000000"/>
                <w:sz w:val="20"/>
              </w:rPr>
              <w:t>
Ерік Жомартұлы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831016302138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Асхат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600815401467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Елеусинова Кулаш Каленовна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780628403165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Досымбаева Майра Бауыржановна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711024300488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Дошаев Аибек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741118300800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Дошаев Алтынбек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820114301158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Дошаев Амирбек Бекмуханович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861031302105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Дошаев Ербол Бекмуханович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620720302674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Дузбагамбетов </w:t>
            </w:r>
          </w:p>
          <w:p>
            <w:pPr>
              <w:spacing w:after="20"/>
              <w:ind w:left="20"/>
              <w:jc w:val="both"/>
            </w:pPr>
            <w:r>
              <w:rPr>
                <w:rFonts w:ascii="Times New Roman"/>
                <w:b w:val="false"/>
                <w:i w:val="false"/>
                <w:color w:val="000000"/>
                <w:sz w:val="20"/>
              </w:rPr>
              <w:t>
Амантай Кенжебайулы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870106301788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Дузбагамбетов </w:t>
            </w:r>
          </w:p>
          <w:p>
            <w:pPr>
              <w:spacing w:after="20"/>
              <w:ind w:left="20"/>
              <w:jc w:val="both"/>
            </w:pPr>
            <w:r>
              <w:rPr>
                <w:rFonts w:ascii="Times New Roman"/>
                <w:b w:val="false"/>
                <w:i w:val="false"/>
                <w:color w:val="000000"/>
                <w:sz w:val="20"/>
              </w:rPr>
              <w:t>
Камбар Сарсенбаевич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570603300947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Дузбагамбетов </w:t>
            </w:r>
          </w:p>
          <w:p>
            <w:pPr>
              <w:spacing w:after="20"/>
              <w:ind w:left="20"/>
              <w:jc w:val="both"/>
            </w:pPr>
            <w:r>
              <w:rPr>
                <w:rFonts w:ascii="Times New Roman"/>
                <w:b w:val="false"/>
                <w:i w:val="false"/>
                <w:color w:val="000000"/>
                <w:sz w:val="20"/>
              </w:rPr>
              <w:t>
Сарсенбай Кенжебайулы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871215302503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Дуимбаев Бекзат Адилханович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860207402115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Дүйсенбаева Камила Темірханқызы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810605302590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Ерсайын Канатович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030904651836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Джамбулова Сандугаш Сериковна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600713301317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Дилмагамбетов Алпысбай Бердигалиевич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920101302651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 Жанас Муратбекұлы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840617402775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Гүлзира Жолдығалиқызы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890625351501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Доскалиев Берик Нурдаулетович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430127300357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Доскалиев Нурдаулет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830808300759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Доскалиев Серик Нурдаулетович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760422401492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Доскалиева Мира Нурдаулетовна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861018301502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Досмайлов Еркебулан Ерсаинович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551015301383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Даулеткалиев Токсанбай Косымович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670621300748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Аскар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510717300371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Жалгасбай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790219300618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Мұхтар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591120301480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Сагынтай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740129301340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Нурбол Аскарович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510408300629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Демеугалиев Нурымжан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591016300774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 Қуаныш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850525301207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 Нұртас Қажымұқанұлы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791229301762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Ербол Танатович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810601302339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Асланбек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700507301140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Жанибек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640114402481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Дабысова Айнагул Шалабаевна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820624302357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Дулат Серикбаевич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900810351105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Амангали Куанышбаевич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Даулетказин Бекберген Медетович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830101302474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Даулеткалиев Бакытхан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601112301362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Даулеткалиев Кунанбай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720902301170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Даулетқалиев Қыдырқожа Қосымұлы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790511302979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Даулеткалиев Сандыбек Токсанбаевич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530924300678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Гапуов Жоламан Олгасырович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521018300683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Гибадуллин Габдулла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500122300850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Гилмадинов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870210301644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Гильматдинов </w:t>
            </w:r>
          </w:p>
          <w:p>
            <w:pPr>
              <w:spacing w:after="20"/>
              <w:ind w:left="20"/>
              <w:jc w:val="both"/>
            </w:pPr>
            <w:r>
              <w:rPr>
                <w:rFonts w:ascii="Times New Roman"/>
                <w:b w:val="false"/>
                <w:i w:val="false"/>
                <w:color w:val="000000"/>
                <w:sz w:val="20"/>
              </w:rPr>
              <w:t>
Асланбек Мубаракович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960711351623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Ғұмаров Ерген Күмісбекұлы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740514301076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Кайрат Абубакирович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751006302720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Берикбай Мендалиевич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411110300660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Жаркынбай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Самат Жаркинбаевич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881207451378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Дабылова Динара Аманжоловна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840902302361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Ботақараев Жанғали Нысанғалиұлы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700401400499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Браташова Елена Дмитриевна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820107301358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Саламат Сагындыкович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580611300447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Буркитов Жардем Буркитович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720904301598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Былшыккозов </w:t>
            </w:r>
          </w:p>
          <w:p>
            <w:pPr>
              <w:spacing w:after="20"/>
              <w:ind w:left="20"/>
              <w:jc w:val="both"/>
            </w:pPr>
            <w:r>
              <w:rPr>
                <w:rFonts w:ascii="Times New Roman"/>
                <w:b w:val="false"/>
                <w:i w:val="false"/>
                <w:color w:val="000000"/>
                <w:sz w:val="20"/>
              </w:rPr>
              <w:t>
Еламан Аманжолович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731030300484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Қаныбек Кенжебайұлы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620623301573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Ергенбай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570404400545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Меруерт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490225300310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Галимжанов Егинбай Галимжанулы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920207301124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Галякбаров Жандос Серікқалиұлы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720830300598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Есенгарин Талгат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630524300466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Хобдабай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620402301200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Нурлан Нуржауганович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400520401789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Есқалиева Жанылсын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870425300104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Естибаев Еркебулан Таскалиевич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480505301170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Естибаев Таскали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631213400771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Ешпанова Кадиша Шаутеновна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510827401285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771027302441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Жатыпаров Сатурын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691224301050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Омар Дайынович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840915300356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Руслан Минсизбайлы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670110301351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Жаймаганбетов </w:t>
            </w:r>
          </w:p>
          <w:p>
            <w:pPr>
              <w:spacing w:after="20"/>
              <w:ind w:left="20"/>
              <w:jc w:val="both"/>
            </w:pPr>
            <w:r>
              <w:rPr>
                <w:rFonts w:ascii="Times New Roman"/>
                <w:b w:val="false"/>
                <w:i w:val="false"/>
                <w:color w:val="000000"/>
                <w:sz w:val="20"/>
              </w:rPr>
              <w:t>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681026302338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Жаймаганбетов </w:t>
            </w:r>
          </w:p>
          <w:p>
            <w:pPr>
              <w:spacing w:after="20"/>
              <w:ind w:left="20"/>
              <w:jc w:val="both"/>
            </w:pPr>
            <w:r>
              <w:rPr>
                <w:rFonts w:ascii="Times New Roman"/>
                <w:b w:val="false"/>
                <w:i w:val="false"/>
                <w:color w:val="000000"/>
                <w:sz w:val="20"/>
              </w:rPr>
              <w:t>
Тагат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660210301254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Жайыкбаев Иса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040825550408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Келес Ертісұлы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690919301244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 Куат Онайбаевич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550709300840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 Еркін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690101307593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Жакипбеков Бакыт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630101306920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Жалгасбай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900217302103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Жалмуханов Аргын Айгалиевич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880811300972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Жалмуханов Қайсар Алтайұлы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761001301350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Жамаманов Марат 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950107451094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Жаманқұлова Айсұлу Әлібекқызы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900811301144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Жамашев Аиболат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670502300790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Жанабеков Емберген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701104401603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Жанар Кешутаевна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830226301703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Жанатов Еркин Жанатович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500415401382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Жанпейсова Жамила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570904301075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Жантеков Умбет Туймешович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010605550842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Жасұланов Азамат Жасұланұлы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970530350495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Жауғаштиев Дастан Ақсұлтанұлы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551101301370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Жауымбаев Узакбай Саденович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870124302635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Жауынбайұлы Серікбол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840330300742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 Дидар Серікбайұлы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660428300599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Әжіғали Болат Нұрдаулетұлы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560105301470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Жокесов Баймырза Амиргазыулы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650615300791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Абат Булатович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750401400814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Жоламанова Шамшырак Садуакасовна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910911301912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Жолбаев Айбар Еламанұлы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821118450602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Жолдаева Жанаргул Ертилеуовна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800801301021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Азат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390223401294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Жолдиева Кансулу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560503301068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Бакыткелди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630301301362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Ербол Ерекешович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600125301192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Танатар Шокабаевич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780320401679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Жупаргул Амантаевна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920224300832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Жолмағанбетов </w:t>
            </w:r>
          </w:p>
          <w:p>
            <w:pPr>
              <w:spacing w:after="20"/>
              <w:ind w:left="20"/>
              <w:jc w:val="both"/>
            </w:pPr>
            <w:r>
              <w:rPr>
                <w:rFonts w:ascii="Times New Roman"/>
                <w:b w:val="false"/>
                <w:i w:val="false"/>
                <w:color w:val="000000"/>
                <w:sz w:val="20"/>
              </w:rPr>
              <w:t>
Самрат Жұбатқанұлы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360910400831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Жонысова Зауреш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630122400358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Жонысыва Маржан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980427350338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Жәрдемов Әділбек Серікұлы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870107301337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Жубаев Адилбек Онаевич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830210301161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Жубаев Жубаныш Онаевич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640106400898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Жукина Замзагул Каражигитовна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680122302911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680930300742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Малик Садыкович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700405400788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Асем Райымжановна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490325400467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Бакит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760628301456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Жумагазиев Даурен Аканулы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880522351470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 Азамат Бактыбаевич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791020303465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Алтай Сапарович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761009301929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Арайбек Сапарулы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661113300965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Даулетқали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890112351037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Канат Жарасович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700609301312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Самгат Матжанович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800416301205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Арман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050802650400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Жумашева Әсел Серікбайқызы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821104301354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Жумбергенов Ербол Гусманович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590225301756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Жумин 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900925350142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Жундибаев Даурен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611208401095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Жусибалиева Алмаш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560730400912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Жусипалиева Клара Бактыгерейкызы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940305350901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Жұбатқанов Наурызбек Жұмартулы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680902301100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Жұмбергенов Әлібек Ғұсманұлы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790830303129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 Исатай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921213301566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Мирас Қонысұлы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810509302647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Займолдин Женис Газизулы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011127550262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Зарлықов Айбол Даденулы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860423302547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Зинелов Сабит Калидуллаевич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950618450426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Зүлқарова Ақтолқын Ғафурқызы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761031400263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Идирисова Мейрамгуль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790902301897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Изгарин Канат Битимбаевич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680907300883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Изғарин Тимур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591114300628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Изенов Максот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681107403540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Изимбетова Айжан Рахметоллаевна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820804300765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Изматов Елдос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770301300530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Изтілеуов Айбек Айтимович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711002300597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Изтілеуов Алтай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Изтілеуов Амантай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661215300672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Имаканов Бисембай Кенжебекович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700622302173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Нуралы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761116300784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Акан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800402300885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Манарбек Торегалиевич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760613302620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Кайдар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590720302379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Нуржауган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590330300779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Имаханов Амантай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720608301291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Имаханов Жамбыр Козыбакович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820208301862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Дулат Битимбаевич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940806351339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Думан Бітімбайұлы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610918300672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Берик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501207300607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Сабыр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590914301197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Серік Базартайевич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640429300808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Максим Тапашевич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561117301538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520705300665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Ідіріс Әскер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880223302655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Кунсарин Самурат Маратулы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930302351367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Қабденов Азамат Орынғалиұлы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850314302159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Рустем Амантурлиевич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610524301262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Ертілеуов Айбек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641115301148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Ертлеуов Абат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920506301020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Ертлеуов Аблайхан Амангелдіұлы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780221301912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Ертлеуов Акан Амангельдиевич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680426300889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Есбатыров Алимжан Салыкжанович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480815400937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Есбатырова Салихаш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620126300768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Канжарбек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690101305091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Жаксыбай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580329300602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Нурберген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610704300593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Есенгарин Альберт Сагынович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860202301064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Бауыржан Маратулы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941112451741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Ербатырова Салтанат Серікбайқызы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690112400760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Ергайырова Разия Агыбаевна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621013301209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Абат Мубаракович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800728301053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Ерлеуов Аcaн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Бейбит Жауынбаевич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520118300783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820509301036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Дархан Серикович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570107300782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820828300439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Ерсеитов Расул Есенович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810412301939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Калишев Самат Сагызбайулы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610101316347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 Каржау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690417400997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Калниязова Майра Камзиевна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610924401769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Калниязова Сандугаш Ажибайкызы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730112300982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Қалыбаев Алтынбек Мұқанбетжанұлы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650202302425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Ыбрай Бекішулы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950901452143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Қамат Еңлік Қайырбекқызы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820923300643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Камтиев Азамат Каиржанович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561219300683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Камтиев Кайыржан Тасымулы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850708300590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Қанатбаев Төлеген Қонысұлы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890711302570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Карашин Султан Турарович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850915303114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Қартбаев Мырзаш Сағынұлы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930514351313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Картбаев Саламат Съездулы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631121301654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Касмуханов Жетписбай Алибекович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850507302247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Қаттығарин Ерлан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690515300864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Қаумешов Талгат Сагынбаевич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500909300747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Каумешов Тогызбай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520403300782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Кенганов Алтай Бакытжанович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681001300197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Кенганов Сагынтай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581026401187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980106350184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Қанатов Серікбол Ерболұлы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880502401283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Қангерейқызы Майгүл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640810300998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Қаңтарбаев Қазбек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940130350356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Қаныбеков Мейірімбек Қаныбекұлы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690912301078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Қарабалин Мәлік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660104301337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Карагулов Улыкбек Изгалиевич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770827301579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Каракейев 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751015300852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 Бекжан Каримович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 Ойыл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740928401787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Карасаева Рита Галымжанкызы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780106301947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w:t>
            </w:r>
          </w:p>
          <w:p>
            <w:pPr>
              <w:spacing w:after="20"/>
              <w:ind w:left="20"/>
              <w:jc w:val="both"/>
            </w:pPr>
            <w:r>
              <w:rPr>
                <w:rFonts w:ascii="Times New Roman"/>
                <w:b w:val="false"/>
                <w:i w:val="false"/>
                <w:color w:val="000000"/>
                <w:sz w:val="20"/>
              </w:rPr>
              <w:t>
Талғат</w:t>
            </w:r>
          </w:p>
          <w:p>
            <w:pPr>
              <w:spacing w:after="20"/>
              <w:ind w:left="20"/>
              <w:jc w:val="both"/>
            </w:pPr>
            <w:r>
              <w:rPr>
                <w:rFonts w:ascii="Times New Roman"/>
                <w:b w:val="false"/>
                <w:i w:val="false"/>
                <w:color w:val="000000"/>
                <w:sz w:val="20"/>
              </w:rPr>
              <w:t>
Аманжанұлы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930710300678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Қонысқали</w:t>
            </w:r>
          </w:p>
          <w:p>
            <w:pPr>
              <w:spacing w:after="20"/>
              <w:ind w:left="20"/>
              <w:jc w:val="both"/>
            </w:pPr>
            <w:r>
              <w:rPr>
                <w:rFonts w:ascii="Times New Roman"/>
                <w:b w:val="false"/>
                <w:i w:val="false"/>
                <w:color w:val="000000"/>
                <w:sz w:val="20"/>
              </w:rPr>
              <w:t>
Шерхан</w:t>
            </w:r>
          </w:p>
          <w:p>
            <w:pPr>
              <w:spacing w:after="20"/>
              <w:ind w:left="20"/>
              <w:jc w:val="both"/>
            </w:pPr>
            <w:r>
              <w:rPr>
                <w:rFonts w:ascii="Times New Roman"/>
                <w:b w:val="false"/>
                <w:i w:val="false"/>
                <w:color w:val="000000"/>
                <w:sz w:val="20"/>
              </w:rPr>
              <w:t>
Қонысқалиұлы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820703302554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w:t>
            </w:r>
          </w:p>
          <w:p>
            <w:pPr>
              <w:spacing w:after="20"/>
              <w:ind w:left="20"/>
              <w:jc w:val="both"/>
            </w:pPr>
            <w:r>
              <w:rPr>
                <w:rFonts w:ascii="Times New Roman"/>
                <w:b w:val="false"/>
                <w:i w:val="false"/>
                <w:color w:val="000000"/>
                <w:sz w:val="20"/>
              </w:rPr>
              <w:t>
Алтынбек</w:t>
            </w:r>
          </w:p>
          <w:p>
            <w:pPr>
              <w:spacing w:after="20"/>
              <w:ind w:left="20"/>
              <w:jc w:val="both"/>
            </w:pPr>
            <w:r>
              <w:rPr>
                <w:rFonts w:ascii="Times New Roman"/>
                <w:b w:val="false"/>
                <w:i w:val="false"/>
                <w:color w:val="000000"/>
                <w:sz w:val="20"/>
              </w:rPr>
              <w:t>
Жоламанұлы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680909302365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Ашықбаев</w:t>
            </w:r>
          </w:p>
          <w:p>
            <w:pPr>
              <w:spacing w:after="20"/>
              <w:ind w:left="20"/>
              <w:jc w:val="both"/>
            </w:pPr>
            <w:r>
              <w:rPr>
                <w:rFonts w:ascii="Times New Roman"/>
                <w:b w:val="false"/>
                <w:i w:val="false"/>
                <w:color w:val="000000"/>
                <w:sz w:val="20"/>
              </w:rPr>
              <w:t>
НұрмұханбетМахметович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531010400985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Узакова Нурбике Алпыскызы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910101303093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Қонақбаев</w:t>
            </w:r>
          </w:p>
          <w:p>
            <w:pPr>
              <w:spacing w:after="20"/>
              <w:ind w:left="20"/>
              <w:jc w:val="both"/>
            </w:pPr>
            <w:r>
              <w:rPr>
                <w:rFonts w:ascii="Times New Roman"/>
                <w:b w:val="false"/>
                <w:i w:val="false"/>
                <w:color w:val="000000"/>
                <w:sz w:val="20"/>
              </w:rPr>
              <w:t>
Бауыржан</w:t>
            </w:r>
          </w:p>
          <w:p>
            <w:pPr>
              <w:spacing w:after="20"/>
              <w:ind w:left="20"/>
              <w:jc w:val="both"/>
            </w:pPr>
            <w:r>
              <w:rPr>
                <w:rFonts w:ascii="Times New Roman"/>
                <w:b w:val="false"/>
                <w:i w:val="false"/>
                <w:color w:val="000000"/>
                <w:sz w:val="20"/>
              </w:rPr>
              <w:t>
Қонақбайұлы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400827400125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Злиха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980415350312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Қонақбай</w:t>
            </w:r>
          </w:p>
          <w:p>
            <w:pPr>
              <w:spacing w:after="20"/>
              <w:ind w:left="20"/>
              <w:jc w:val="both"/>
            </w:pPr>
            <w:r>
              <w:rPr>
                <w:rFonts w:ascii="Times New Roman"/>
                <w:b w:val="false"/>
                <w:i w:val="false"/>
                <w:color w:val="000000"/>
                <w:sz w:val="20"/>
              </w:rPr>
              <w:t>
Өркен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561201400324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Осанова Алима Осановна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w:t>
            </w:r>
          </w:p>
          <w:p>
            <w:pPr>
              <w:spacing w:after="20"/>
              <w:ind w:left="20"/>
              <w:jc w:val="both"/>
            </w:pPr>
            <w:r>
              <w:rPr>
                <w:rFonts w:ascii="Times New Roman"/>
                <w:b w:val="false"/>
                <w:i w:val="false"/>
                <w:color w:val="000000"/>
                <w:sz w:val="20"/>
              </w:rPr>
              <w:t>
Дауренбек</w:t>
            </w:r>
          </w:p>
          <w:p>
            <w:pPr>
              <w:spacing w:after="20"/>
              <w:ind w:left="20"/>
              <w:jc w:val="both"/>
            </w:pPr>
            <w:r>
              <w:rPr>
                <w:rFonts w:ascii="Times New Roman"/>
                <w:b w:val="false"/>
                <w:i w:val="false"/>
                <w:color w:val="000000"/>
                <w:sz w:val="20"/>
              </w:rPr>
              <w:t>
Сисенович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610605301738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Сараев Жұмабай</w:t>
            </w:r>
          </w:p>
          <w:p>
            <w:pPr>
              <w:spacing w:after="20"/>
              <w:ind w:left="20"/>
              <w:jc w:val="both"/>
            </w:pPr>
            <w:r>
              <w:rPr>
                <w:rFonts w:ascii="Times New Roman"/>
                <w:b w:val="false"/>
                <w:i w:val="false"/>
                <w:color w:val="000000"/>
                <w:sz w:val="20"/>
              </w:rPr>
              <w:t>
Қалиұлы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510725400857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Сулу Кайыргалиевна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790301302253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Камбар Аманжолович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461105400490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w:t>
            </w:r>
          </w:p>
          <w:p>
            <w:pPr>
              <w:spacing w:after="20"/>
              <w:ind w:left="20"/>
              <w:jc w:val="both"/>
            </w:pPr>
            <w:r>
              <w:rPr>
                <w:rFonts w:ascii="Times New Roman"/>
                <w:b w:val="false"/>
                <w:i w:val="false"/>
                <w:color w:val="000000"/>
                <w:sz w:val="20"/>
              </w:rPr>
              <w:t>
Айжамал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820816300186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Нұрболат</w:t>
            </w:r>
          </w:p>
          <w:p>
            <w:pPr>
              <w:spacing w:after="20"/>
              <w:ind w:left="20"/>
              <w:jc w:val="both"/>
            </w:pPr>
            <w:r>
              <w:rPr>
                <w:rFonts w:ascii="Times New Roman"/>
                <w:b w:val="false"/>
                <w:i w:val="false"/>
                <w:color w:val="000000"/>
                <w:sz w:val="20"/>
              </w:rPr>
              <w:t>
Садашұлы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681027300189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Дауов</w:t>
            </w:r>
          </w:p>
          <w:p>
            <w:pPr>
              <w:spacing w:after="20"/>
              <w:ind w:left="20"/>
              <w:jc w:val="both"/>
            </w:pPr>
            <w:r>
              <w:rPr>
                <w:rFonts w:ascii="Times New Roman"/>
                <w:b w:val="false"/>
                <w:i w:val="false"/>
                <w:color w:val="000000"/>
                <w:sz w:val="20"/>
              </w:rPr>
              <w:t>
Бақтығали</w:t>
            </w:r>
          </w:p>
          <w:p>
            <w:pPr>
              <w:spacing w:after="20"/>
              <w:ind w:left="20"/>
              <w:jc w:val="both"/>
            </w:pPr>
            <w:r>
              <w:rPr>
                <w:rFonts w:ascii="Times New Roman"/>
                <w:b w:val="false"/>
                <w:i w:val="false"/>
                <w:color w:val="000000"/>
                <w:sz w:val="20"/>
              </w:rPr>
              <w:t>
Жаңабайұлы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830410302325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Серик Бисембиұлы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700506300651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Адилбек</w:t>
            </w:r>
          </w:p>
          <w:p>
            <w:pPr>
              <w:spacing w:after="20"/>
              <w:ind w:left="20"/>
              <w:jc w:val="both"/>
            </w:pPr>
            <w:r>
              <w:rPr>
                <w:rFonts w:ascii="Times New Roman"/>
                <w:b w:val="false"/>
                <w:i w:val="false"/>
                <w:color w:val="000000"/>
                <w:sz w:val="20"/>
              </w:rPr>
              <w:t>
Калиоллаевич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720222301471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Самен</w:t>
            </w:r>
          </w:p>
          <w:p>
            <w:pPr>
              <w:spacing w:after="20"/>
              <w:ind w:left="20"/>
              <w:jc w:val="both"/>
            </w:pPr>
            <w:r>
              <w:rPr>
                <w:rFonts w:ascii="Times New Roman"/>
                <w:b w:val="false"/>
                <w:i w:val="false"/>
                <w:color w:val="000000"/>
                <w:sz w:val="20"/>
              </w:rPr>
              <w:t>
Калиоллавич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660507300598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Бисенкулов</w:t>
            </w:r>
          </w:p>
          <w:p>
            <w:pPr>
              <w:spacing w:after="20"/>
              <w:ind w:left="20"/>
              <w:jc w:val="both"/>
            </w:pPr>
            <w:r>
              <w:rPr>
                <w:rFonts w:ascii="Times New Roman"/>
                <w:b w:val="false"/>
                <w:i w:val="false"/>
                <w:color w:val="000000"/>
                <w:sz w:val="20"/>
              </w:rPr>
              <w:t>
Жумабай</w:t>
            </w:r>
          </w:p>
          <w:p>
            <w:pPr>
              <w:spacing w:after="20"/>
              <w:ind w:left="20"/>
              <w:jc w:val="both"/>
            </w:pPr>
            <w:r>
              <w:rPr>
                <w:rFonts w:ascii="Times New Roman"/>
                <w:b w:val="false"/>
                <w:i w:val="false"/>
                <w:color w:val="000000"/>
                <w:sz w:val="20"/>
              </w:rPr>
              <w:t>
Кадирович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781108301851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Нижанов Абзал Жумаевич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680805401040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Кулаш</w:t>
            </w:r>
          </w:p>
          <w:p>
            <w:pPr>
              <w:spacing w:after="20"/>
              <w:ind w:left="20"/>
              <w:jc w:val="both"/>
            </w:pPr>
            <w:r>
              <w:rPr>
                <w:rFonts w:ascii="Times New Roman"/>
                <w:b w:val="false"/>
                <w:i w:val="false"/>
                <w:color w:val="000000"/>
                <w:sz w:val="20"/>
              </w:rPr>
              <w:t>
Амановна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700901401613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Садирбаева</w:t>
            </w:r>
          </w:p>
          <w:p>
            <w:pPr>
              <w:spacing w:after="20"/>
              <w:ind w:left="20"/>
              <w:jc w:val="both"/>
            </w:pPr>
            <w:r>
              <w:rPr>
                <w:rFonts w:ascii="Times New Roman"/>
                <w:b w:val="false"/>
                <w:i w:val="false"/>
                <w:color w:val="000000"/>
                <w:sz w:val="20"/>
              </w:rPr>
              <w:t>
Нұргүл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801201300210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ЖұмағалиевНұрлан</w:t>
            </w:r>
          </w:p>
          <w:p>
            <w:pPr>
              <w:spacing w:after="20"/>
              <w:ind w:left="20"/>
              <w:jc w:val="both"/>
            </w:pPr>
            <w:r>
              <w:rPr>
                <w:rFonts w:ascii="Times New Roman"/>
                <w:b w:val="false"/>
                <w:i w:val="false"/>
                <w:color w:val="000000"/>
                <w:sz w:val="20"/>
              </w:rPr>
              <w:t>
Бекенұлы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620315404060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КайыркуловаБактыгул</w:t>
            </w:r>
          </w:p>
          <w:p>
            <w:pPr>
              <w:spacing w:after="20"/>
              <w:ind w:left="20"/>
              <w:jc w:val="both"/>
            </w:pPr>
            <w:r>
              <w:rPr>
                <w:rFonts w:ascii="Times New Roman"/>
                <w:b w:val="false"/>
                <w:i w:val="false"/>
                <w:color w:val="000000"/>
                <w:sz w:val="20"/>
              </w:rPr>
              <w:t>
Қадірқызы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860122303056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w:t>
            </w:r>
          </w:p>
          <w:p>
            <w:pPr>
              <w:spacing w:after="20"/>
              <w:ind w:left="20"/>
              <w:jc w:val="both"/>
            </w:pPr>
            <w:r>
              <w:rPr>
                <w:rFonts w:ascii="Times New Roman"/>
                <w:b w:val="false"/>
                <w:i w:val="false"/>
                <w:color w:val="000000"/>
                <w:sz w:val="20"/>
              </w:rPr>
              <w:t>
Нұрлыбек</w:t>
            </w:r>
          </w:p>
          <w:p>
            <w:pPr>
              <w:spacing w:after="20"/>
              <w:ind w:left="20"/>
              <w:jc w:val="both"/>
            </w:pPr>
            <w:r>
              <w:rPr>
                <w:rFonts w:ascii="Times New Roman"/>
                <w:b w:val="false"/>
                <w:i w:val="false"/>
                <w:color w:val="000000"/>
                <w:sz w:val="20"/>
              </w:rPr>
              <w:t>
Ақымбайұлы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760118401231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Маншук Катарбаевна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590909400663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ОразгалиеваКунбибі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390101414193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Медетова</w:t>
            </w:r>
          </w:p>
          <w:p>
            <w:pPr>
              <w:spacing w:after="20"/>
              <w:ind w:left="20"/>
              <w:jc w:val="both"/>
            </w:pPr>
            <w:r>
              <w:rPr>
                <w:rFonts w:ascii="Times New Roman"/>
                <w:b w:val="false"/>
                <w:i w:val="false"/>
                <w:color w:val="000000"/>
                <w:sz w:val="20"/>
              </w:rPr>
              <w:t>
Кайрат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370101409163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Масжанова</w:t>
            </w:r>
          </w:p>
          <w:p>
            <w:pPr>
              <w:spacing w:after="20"/>
              <w:ind w:left="20"/>
              <w:jc w:val="both"/>
            </w:pPr>
            <w:r>
              <w:rPr>
                <w:rFonts w:ascii="Times New Roman"/>
                <w:b w:val="false"/>
                <w:i w:val="false"/>
                <w:color w:val="000000"/>
                <w:sz w:val="20"/>
              </w:rPr>
              <w:t>
Ақырыс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920601351965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Масжанов</w:t>
            </w:r>
          </w:p>
          <w:p>
            <w:pPr>
              <w:spacing w:after="20"/>
              <w:ind w:left="20"/>
              <w:jc w:val="both"/>
            </w:pPr>
            <w:r>
              <w:rPr>
                <w:rFonts w:ascii="Times New Roman"/>
                <w:b w:val="false"/>
                <w:i w:val="false"/>
                <w:color w:val="000000"/>
                <w:sz w:val="20"/>
              </w:rPr>
              <w:t>
Нұралы</w:t>
            </w:r>
          </w:p>
          <w:p>
            <w:pPr>
              <w:spacing w:after="20"/>
              <w:ind w:left="20"/>
              <w:jc w:val="both"/>
            </w:pPr>
            <w:r>
              <w:rPr>
                <w:rFonts w:ascii="Times New Roman"/>
                <w:b w:val="false"/>
                <w:i w:val="false"/>
                <w:color w:val="000000"/>
                <w:sz w:val="20"/>
              </w:rPr>
              <w:t>
Атшыбайұлы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590401300437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Есмуханов</w:t>
            </w:r>
          </w:p>
          <w:p>
            <w:pPr>
              <w:spacing w:after="20"/>
              <w:ind w:left="20"/>
              <w:jc w:val="both"/>
            </w:pPr>
            <w:r>
              <w:rPr>
                <w:rFonts w:ascii="Times New Roman"/>
                <w:b w:val="false"/>
                <w:i w:val="false"/>
                <w:color w:val="000000"/>
                <w:sz w:val="20"/>
              </w:rPr>
              <w:t>
Наурызбай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570515301223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Серикбай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380409300136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ТургангазинАмангазы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690308301906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Досниязов Қонысқали Ғарифоллаұлы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631002300567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Мұханбетжан</w:t>
            </w:r>
          </w:p>
          <w:p>
            <w:pPr>
              <w:spacing w:after="20"/>
              <w:ind w:left="20"/>
              <w:jc w:val="both"/>
            </w:pPr>
            <w:r>
              <w:rPr>
                <w:rFonts w:ascii="Times New Roman"/>
                <w:b w:val="false"/>
                <w:i w:val="false"/>
                <w:color w:val="000000"/>
                <w:sz w:val="20"/>
              </w:rPr>
              <w:t>
Садашович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691021301285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w:t>
            </w:r>
          </w:p>
          <w:p>
            <w:pPr>
              <w:spacing w:after="20"/>
              <w:ind w:left="20"/>
              <w:jc w:val="both"/>
            </w:pPr>
            <w:r>
              <w:rPr>
                <w:rFonts w:ascii="Times New Roman"/>
                <w:b w:val="false"/>
                <w:i w:val="false"/>
                <w:color w:val="000000"/>
                <w:sz w:val="20"/>
              </w:rPr>
              <w:t>
Умирбек</w:t>
            </w:r>
          </w:p>
          <w:p>
            <w:pPr>
              <w:spacing w:after="20"/>
              <w:ind w:left="20"/>
              <w:jc w:val="both"/>
            </w:pPr>
            <w:r>
              <w:rPr>
                <w:rFonts w:ascii="Times New Roman"/>
                <w:b w:val="false"/>
                <w:i w:val="false"/>
                <w:color w:val="000000"/>
                <w:sz w:val="20"/>
              </w:rPr>
              <w:t>
Кыдырулы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640718300254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Масжанов Беркин Жаленович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720815300299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БисенгалиевЖасулан</w:t>
            </w:r>
          </w:p>
          <w:p>
            <w:pPr>
              <w:spacing w:after="20"/>
              <w:ind w:left="20"/>
              <w:jc w:val="both"/>
            </w:pPr>
            <w:r>
              <w:rPr>
                <w:rFonts w:ascii="Times New Roman"/>
                <w:b w:val="false"/>
                <w:i w:val="false"/>
                <w:color w:val="000000"/>
                <w:sz w:val="20"/>
              </w:rPr>
              <w:t>
Куанышевич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671113401505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Абдрахманова </w:t>
            </w:r>
          </w:p>
          <w:p>
            <w:pPr>
              <w:spacing w:after="20"/>
              <w:ind w:left="20"/>
              <w:jc w:val="both"/>
            </w:pPr>
            <w:r>
              <w:rPr>
                <w:rFonts w:ascii="Times New Roman"/>
                <w:b w:val="false"/>
                <w:i w:val="false"/>
                <w:color w:val="000000"/>
                <w:sz w:val="20"/>
              </w:rPr>
              <w:t>
Светлана Хасеновна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621010301133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ЖанахметовМолдабай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571123300524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w:t>
            </w:r>
          </w:p>
          <w:p>
            <w:pPr>
              <w:spacing w:after="20"/>
              <w:ind w:left="20"/>
              <w:jc w:val="both"/>
            </w:pPr>
            <w:r>
              <w:rPr>
                <w:rFonts w:ascii="Times New Roman"/>
                <w:b w:val="false"/>
                <w:i w:val="false"/>
                <w:color w:val="000000"/>
                <w:sz w:val="20"/>
              </w:rPr>
              <w:t>
Берик</w:t>
            </w:r>
          </w:p>
          <w:p>
            <w:pPr>
              <w:spacing w:after="20"/>
              <w:ind w:left="20"/>
              <w:jc w:val="both"/>
            </w:pPr>
            <w:r>
              <w:rPr>
                <w:rFonts w:ascii="Times New Roman"/>
                <w:b w:val="false"/>
                <w:i w:val="false"/>
                <w:color w:val="000000"/>
                <w:sz w:val="20"/>
              </w:rPr>
              <w:t>
Бегиманович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600110300925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Амангелді</w:t>
            </w:r>
          </w:p>
          <w:p>
            <w:pPr>
              <w:spacing w:after="20"/>
              <w:ind w:left="20"/>
              <w:jc w:val="both"/>
            </w:pPr>
            <w:r>
              <w:rPr>
                <w:rFonts w:ascii="Times New Roman"/>
                <w:b w:val="false"/>
                <w:i w:val="false"/>
                <w:color w:val="000000"/>
                <w:sz w:val="20"/>
              </w:rPr>
              <w:t>
Сабирович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710226300814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Камиев</w:t>
            </w:r>
          </w:p>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Камзаевич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480930300193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Камиев</w:t>
            </w:r>
          </w:p>
          <w:p>
            <w:pPr>
              <w:spacing w:after="20"/>
              <w:ind w:left="20"/>
              <w:jc w:val="both"/>
            </w:pPr>
            <w:r>
              <w:rPr>
                <w:rFonts w:ascii="Times New Roman"/>
                <w:b w:val="false"/>
                <w:i w:val="false"/>
                <w:color w:val="000000"/>
                <w:sz w:val="20"/>
              </w:rPr>
              <w:t>
Габбас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660301300384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Уразгалиев</w:t>
            </w:r>
          </w:p>
          <w:p>
            <w:pPr>
              <w:spacing w:after="20"/>
              <w:ind w:left="20"/>
              <w:jc w:val="both"/>
            </w:pPr>
            <w:r>
              <w:rPr>
                <w:rFonts w:ascii="Times New Roman"/>
                <w:b w:val="false"/>
                <w:i w:val="false"/>
                <w:color w:val="000000"/>
                <w:sz w:val="20"/>
              </w:rPr>
              <w:t>
Гиылман</w:t>
            </w:r>
          </w:p>
          <w:p>
            <w:pPr>
              <w:spacing w:after="20"/>
              <w:ind w:left="20"/>
              <w:jc w:val="both"/>
            </w:pPr>
            <w:r>
              <w:rPr>
                <w:rFonts w:ascii="Times New Roman"/>
                <w:b w:val="false"/>
                <w:i w:val="false"/>
                <w:color w:val="000000"/>
                <w:sz w:val="20"/>
              </w:rPr>
              <w:t>
Бегимсалович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911026301716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Есказин</w:t>
            </w:r>
          </w:p>
          <w:p>
            <w:pPr>
              <w:spacing w:after="20"/>
              <w:ind w:left="20"/>
              <w:jc w:val="both"/>
            </w:pPr>
            <w:r>
              <w:rPr>
                <w:rFonts w:ascii="Times New Roman"/>
                <w:b w:val="false"/>
                <w:i w:val="false"/>
                <w:color w:val="000000"/>
                <w:sz w:val="20"/>
              </w:rPr>
              <w:t>
Сандыбай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761107300725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Талап</w:t>
            </w:r>
          </w:p>
          <w:p>
            <w:pPr>
              <w:spacing w:after="20"/>
              <w:ind w:left="20"/>
              <w:jc w:val="both"/>
            </w:pPr>
            <w:r>
              <w:rPr>
                <w:rFonts w:ascii="Times New Roman"/>
                <w:b w:val="false"/>
                <w:i w:val="false"/>
                <w:color w:val="000000"/>
                <w:sz w:val="20"/>
              </w:rPr>
              <w:t>
Еркашович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790525401349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Жарбахиева</w:t>
            </w:r>
          </w:p>
          <w:p>
            <w:pPr>
              <w:spacing w:after="20"/>
              <w:ind w:left="20"/>
              <w:jc w:val="both"/>
            </w:pPr>
            <w:r>
              <w:rPr>
                <w:rFonts w:ascii="Times New Roman"/>
                <w:b w:val="false"/>
                <w:i w:val="false"/>
                <w:color w:val="000000"/>
                <w:sz w:val="20"/>
              </w:rPr>
              <w:t>
Гүлбадан</w:t>
            </w:r>
          </w:p>
          <w:p>
            <w:pPr>
              <w:spacing w:after="20"/>
              <w:ind w:left="20"/>
              <w:jc w:val="both"/>
            </w:pPr>
            <w:r>
              <w:rPr>
                <w:rFonts w:ascii="Times New Roman"/>
                <w:b w:val="false"/>
                <w:i w:val="false"/>
                <w:color w:val="000000"/>
                <w:sz w:val="20"/>
              </w:rPr>
              <w:t>
Сагынбековна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541213300200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Кадирхан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730508301507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w:t>
            </w:r>
          </w:p>
          <w:p>
            <w:pPr>
              <w:spacing w:after="20"/>
              <w:ind w:left="20"/>
              <w:jc w:val="both"/>
            </w:pPr>
            <w:r>
              <w:rPr>
                <w:rFonts w:ascii="Times New Roman"/>
                <w:b w:val="false"/>
                <w:i w:val="false"/>
                <w:color w:val="000000"/>
                <w:sz w:val="20"/>
              </w:rPr>
              <w:t>
Амангелді</w:t>
            </w:r>
          </w:p>
          <w:p>
            <w:pPr>
              <w:spacing w:after="20"/>
              <w:ind w:left="20"/>
              <w:jc w:val="both"/>
            </w:pPr>
            <w:r>
              <w:rPr>
                <w:rFonts w:ascii="Times New Roman"/>
                <w:b w:val="false"/>
                <w:i w:val="false"/>
                <w:color w:val="000000"/>
                <w:sz w:val="20"/>
              </w:rPr>
              <w:t>
Жанахметович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550621401450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Даулетшина</w:t>
            </w:r>
          </w:p>
          <w:p>
            <w:pPr>
              <w:spacing w:after="20"/>
              <w:ind w:left="20"/>
              <w:jc w:val="both"/>
            </w:pPr>
            <w:r>
              <w:rPr>
                <w:rFonts w:ascii="Times New Roman"/>
                <w:b w:val="false"/>
                <w:i w:val="false"/>
                <w:color w:val="000000"/>
                <w:sz w:val="20"/>
              </w:rPr>
              <w:t>
Рысты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960316350300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w:t>
            </w:r>
          </w:p>
          <w:p>
            <w:pPr>
              <w:spacing w:after="20"/>
              <w:ind w:left="20"/>
              <w:jc w:val="both"/>
            </w:pPr>
            <w:r>
              <w:rPr>
                <w:rFonts w:ascii="Times New Roman"/>
                <w:b w:val="false"/>
                <w:i w:val="false"/>
                <w:color w:val="000000"/>
                <w:sz w:val="20"/>
              </w:rPr>
              <w:t>
Мирбек</w:t>
            </w:r>
          </w:p>
          <w:p>
            <w:pPr>
              <w:spacing w:after="20"/>
              <w:ind w:left="20"/>
              <w:jc w:val="both"/>
            </w:pPr>
            <w:r>
              <w:rPr>
                <w:rFonts w:ascii="Times New Roman"/>
                <w:b w:val="false"/>
                <w:i w:val="false"/>
                <w:color w:val="000000"/>
                <w:sz w:val="20"/>
              </w:rPr>
              <w:t>
Құсайынұлы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710829402018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Артыкбаева</w:t>
            </w:r>
          </w:p>
          <w:p>
            <w:pPr>
              <w:spacing w:after="20"/>
              <w:ind w:left="20"/>
              <w:jc w:val="both"/>
            </w:pPr>
            <w:r>
              <w:rPr>
                <w:rFonts w:ascii="Times New Roman"/>
                <w:b w:val="false"/>
                <w:i w:val="false"/>
                <w:color w:val="000000"/>
                <w:sz w:val="20"/>
              </w:rPr>
              <w:t>
Умит</w:t>
            </w:r>
          </w:p>
          <w:p>
            <w:pPr>
              <w:spacing w:after="20"/>
              <w:ind w:left="20"/>
              <w:jc w:val="both"/>
            </w:pPr>
            <w:r>
              <w:rPr>
                <w:rFonts w:ascii="Times New Roman"/>
                <w:b w:val="false"/>
                <w:i w:val="false"/>
                <w:color w:val="000000"/>
                <w:sz w:val="20"/>
              </w:rPr>
              <w:t>
Багытжановна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681002401424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Есеш</w:t>
            </w:r>
          </w:p>
          <w:p>
            <w:pPr>
              <w:spacing w:after="20"/>
              <w:ind w:left="20"/>
              <w:jc w:val="both"/>
            </w:pPr>
            <w:r>
              <w:rPr>
                <w:rFonts w:ascii="Times New Roman"/>
                <w:b w:val="false"/>
                <w:i w:val="false"/>
                <w:color w:val="000000"/>
                <w:sz w:val="20"/>
              </w:rPr>
              <w:t>
Нұржамал</w:t>
            </w:r>
          </w:p>
          <w:p>
            <w:pPr>
              <w:spacing w:after="20"/>
              <w:ind w:left="20"/>
              <w:jc w:val="both"/>
            </w:pPr>
            <w:r>
              <w:rPr>
                <w:rFonts w:ascii="Times New Roman"/>
                <w:b w:val="false"/>
                <w:i w:val="false"/>
                <w:color w:val="000000"/>
                <w:sz w:val="20"/>
              </w:rPr>
              <w:t>
Хұбайдоллақызы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510727300316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Махаев Галымжан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821022400288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Бюрина</w:t>
            </w:r>
          </w:p>
          <w:p>
            <w:pPr>
              <w:spacing w:after="20"/>
              <w:ind w:left="20"/>
              <w:jc w:val="both"/>
            </w:pPr>
            <w:r>
              <w:rPr>
                <w:rFonts w:ascii="Times New Roman"/>
                <w:b w:val="false"/>
                <w:i w:val="false"/>
                <w:color w:val="000000"/>
                <w:sz w:val="20"/>
              </w:rPr>
              <w:t>
Майса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840504302358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Камиев</w:t>
            </w:r>
          </w:p>
          <w:p>
            <w:pPr>
              <w:spacing w:after="20"/>
              <w:ind w:left="20"/>
              <w:jc w:val="both"/>
            </w:pPr>
            <w:r>
              <w:rPr>
                <w:rFonts w:ascii="Times New Roman"/>
                <w:b w:val="false"/>
                <w:i w:val="false"/>
                <w:color w:val="000000"/>
                <w:sz w:val="20"/>
              </w:rPr>
              <w:t>
Жомарт</w:t>
            </w:r>
          </w:p>
          <w:p>
            <w:pPr>
              <w:spacing w:after="20"/>
              <w:ind w:left="20"/>
              <w:jc w:val="both"/>
            </w:pPr>
            <w:r>
              <w:rPr>
                <w:rFonts w:ascii="Times New Roman"/>
                <w:b w:val="false"/>
                <w:i w:val="false"/>
                <w:color w:val="000000"/>
                <w:sz w:val="20"/>
              </w:rPr>
              <w:t>
Камзиевич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480828300446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w:t>
            </w:r>
          </w:p>
          <w:p>
            <w:pPr>
              <w:spacing w:after="20"/>
              <w:ind w:left="20"/>
              <w:jc w:val="both"/>
            </w:pPr>
            <w:r>
              <w:rPr>
                <w:rFonts w:ascii="Times New Roman"/>
                <w:b w:val="false"/>
                <w:i w:val="false"/>
                <w:color w:val="000000"/>
                <w:sz w:val="20"/>
              </w:rPr>
              <w:t>
Самат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961205350260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Салықов</w:t>
            </w:r>
          </w:p>
          <w:p>
            <w:pPr>
              <w:spacing w:after="20"/>
              <w:ind w:left="20"/>
              <w:jc w:val="both"/>
            </w:pPr>
            <w:r>
              <w:rPr>
                <w:rFonts w:ascii="Times New Roman"/>
                <w:b w:val="false"/>
                <w:i w:val="false"/>
                <w:color w:val="000000"/>
                <w:sz w:val="20"/>
              </w:rPr>
              <w:t>
Әли Ұзақбайұлы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560228400567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Оразгалиева</w:t>
            </w:r>
          </w:p>
          <w:p>
            <w:pPr>
              <w:spacing w:after="20"/>
              <w:ind w:left="20"/>
              <w:jc w:val="both"/>
            </w:pPr>
            <w:r>
              <w:rPr>
                <w:rFonts w:ascii="Times New Roman"/>
                <w:b w:val="false"/>
                <w:i w:val="false"/>
                <w:color w:val="000000"/>
                <w:sz w:val="20"/>
              </w:rPr>
              <w:t>
Загипа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581014401322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Сейлханова</w:t>
            </w:r>
          </w:p>
          <w:p>
            <w:pPr>
              <w:spacing w:after="20"/>
              <w:ind w:left="20"/>
              <w:jc w:val="both"/>
            </w:pPr>
            <w:r>
              <w:rPr>
                <w:rFonts w:ascii="Times New Roman"/>
                <w:b w:val="false"/>
                <w:i w:val="false"/>
                <w:color w:val="000000"/>
                <w:sz w:val="20"/>
              </w:rPr>
              <w:t>
Акжибек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940302351488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Ашықбаев Самғат Аралбайұлы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620101304407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Cакен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690710300329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Имангазин Арман Аманжолович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450522300123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Иманғазыұлы </w:t>
            </w:r>
          </w:p>
          <w:p>
            <w:pPr>
              <w:spacing w:after="20"/>
              <w:ind w:left="20"/>
              <w:jc w:val="both"/>
            </w:pPr>
            <w:r>
              <w:rPr>
                <w:rFonts w:ascii="Times New Roman"/>
                <w:b w:val="false"/>
                <w:i w:val="false"/>
                <w:color w:val="000000"/>
                <w:sz w:val="20"/>
              </w:rPr>
              <w:t>
Аманжол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720329300425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Салмен Камиевич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740308301723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Жетенов Наурызбек Жақсыбайұлы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621127300280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Сланов Жарас Есказиевич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580105301642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Кулмурзин Жетибай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570201403150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СарсенбаеваАқбұрыш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840229301632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Гаммар Калиахметович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651116300206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НармаганбетЖумашевич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670913400424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Гүлшара Диноллаевна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651103402072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Махметова Жаңылсын Елубаевна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670913400424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Таңатарұлы Қуантқан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941114350966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Сәлменұлы Сұлтан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790208303652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АбдрахмановЕнесей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680730400808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Шаргезова Гүлайым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600113300753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Отеген Жумабаевич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620609300436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БактыгереевГубайдолла Садыкович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470607400657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Тлембаева Бибит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550417300229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Есмуханов Сауірбай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780121403347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ЕсмухановаЖаннат Рысбаевна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551203400899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Дауова Гүлнар Жанабаевна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920707301757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Талғат Аралбайұлы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590415300443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Нұрсұлтан Сатыбаевич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830617302231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Тұрар Асылбекұлы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630314300652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Наурызбай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931021300497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Нұрлыбек Ақылбайұлы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650301400810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Алтын Бисенбаевна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340101402130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Бопылова Жаксыбике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780501403997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Сапарғалиева Мира Аманжанқызы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721113300631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Каженов Акансері Султанович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740201300978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Аман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550502400356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Рахима Сарсеновна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710516300569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Алибек Кенжебаевич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810605300177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Бопылов Ербулан Сабырұлы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650223301382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АбдрахмановГалым Хасенұлы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761030300638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Жадигеров Арман Рыскалиевич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730205301014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СарбасовӨтемісСайманұлы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821016302087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Нұрлан Серикбайұлы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740203300255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Асылкан Кабдолкаримович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461210401737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Жадігерова Назен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920620302198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ЖұмажанұлыАлтынбек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651108401584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Каракенова Айгул Кабдолкаримовна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891126350236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Айбар Құдайбергенұлы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730613300659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Ташкиев Арон Елубаевич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420505301774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Қойшыбай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551223400739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Даржигитқызы </w:t>
            </w:r>
          </w:p>
          <w:p>
            <w:pPr>
              <w:spacing w:after="20"/>
              <w:ind w:left="20"/>
              <w:jc w:val="both"/>
            </w:pPr>
            <w:r>
              <w:rPr>
                <w:rFonts w:ascii="Times New Roman"/>
                <w:b w:val="false"/>
                <w:i w:val="false"/>
                <w:color w:val="000000"/>
                <w:sz w:val="20"/>
              </w:rPr>
              <w:t>
Нагима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660403400955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Узакова Амина Абылхановна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570730401148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Тажаяқова Нина Шоқабайқызы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570516301605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Мусашев Ибрагим Шугаевич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750115300289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Сакен Жарылғасынұлы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490412400610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МуханбетоваБәтіш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590728300702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Мусашев Демеу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660228301321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Жумашкалиев Габит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580823400288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ҚисымбетоваГүлжан Изикеновна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610225301237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Үмбетов Абылай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770307300494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Кайыржан Шынтасович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760701300484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Айбек Нұраханович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541101401088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Орынбасарова </w:t>
            </w:r>
          </w:p>
          <w:p>
            <w:pPr>
              <w:spacing w:after="20"/>
              <w:ind w:left="20"/>
              <w:jc w:val="both"/>
            </w:pPr>
            <w:r>
              <w:rPr>
                <w:rFonts w:ascii="Times New Roman"/>
                <w:b w:val="false"/>
                <w:i w:val="false"/>
                <w:color w:val="000000"/>
                <w:sz w:val="20"/>
              </w:rPr>
              <w:t>
Зиба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641018300935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Дербисали Жумабайулы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660507300756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Дауов Женис Жанабаевич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580425300892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Гизат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511218300331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МангыстауовАмангос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741221300781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Асылбек Кыдырұлы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660925300749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Ұзақбай Салыкович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560127302052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ЗинельхазимСабирович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780531303191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БекмұханбетОлжабайұлы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620101304813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АбдрахмановСембайХасенович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860507301736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Айболат Өтегенұлы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600501401945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Акбилек Диноллаевна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771124302588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Асылбек Кенжебаевич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Ермухан Мендигалиевич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600110400535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Тажбагамбетова </w:t>
            </w:r>
          </w:p>
          <w:p>
            <w:pPr>
              <w:spacing w:after="20"/>
              <w:ind w:left="20"/>
              <w:jc w:val="both"/>
            </w:pPr>
            <w:r>
              <w:rPr>
                <w:rFonts w:ascii="Times New Roman"/>
                <w:b w:val="false"/>
                <w:i w:val="false"/>
                <w:color w:val="000000"/>
                <w:sz w:val="20"/>
              </w:rPr>
              <w:t>
Муслима Оразгалиевна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680823401990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Қилашева Жұмагүл Жумабайқызы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470527300228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Аманжан Сапаргалиевич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890709351419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Руслан Қамиұлы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600705301076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Серикбай Жанахметович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891004351301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Асет Сакенович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320101414517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Өтешова Ақас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581020300893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Кеңес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820404302182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Айболат Кенесович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651204301113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Ерболат Кенесович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560918301817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Хабдрахиев Кубайдолла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680424300590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Ашыкбаев Аралбай Кабдошович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571107401254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Бисенова Кунбике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710730300433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Жусипов Лэкмар Анесович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820925400244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Куралай Оралбаевна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490308300619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Мусашев КуанышкалиШугаевич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640706300219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ЖамангаринМахсот Магзымович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550125300866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МолдагалиевКойшыбай Матжанович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590401300427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Өтеген Камиевич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540710400904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Зоя Бисембаевна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580516300440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Даулетшин Жаңбырбай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610503401006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Маңғыстауова </w:t>
            </w:r>
          </w:p>
          <w:p>
            <w:pPr>
              <w:spacing w:after="20"/>
              <w:ind w:left="20"/>
              <w:jc w:val="both"/>
            </w:pPr>
            <w:r>
              <w:rPr>
                <w:rFonts w:ascii="Times New Roman"/>
                <w:b w:val="false"/>
                <w:i w:val="false"/>
                <w:color w:val="000000"/>
                <w:sz w:val="20"/>
              </w:rPr>
              <w:t>
Райса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550513400465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Алдиярова Бақтылы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500116300739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890202351353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Қабижанов Жасұлан Өсербайұлы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690207300700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Айболат Сайманұлы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810413300341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Қажымұқан Кенжебайұлы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530908400766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Кубенова Асия Куанышевна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820607300437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Сидагалиев Жарас Сериккалиевич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850209301219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Асылбек Ондасынұлы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790802303334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Ерлан Саматович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640328400706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Кусайынова Гулпара Заемовна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571223400188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Ақжамал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770418300577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БисенгалиевАрман Орынбасарұлы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860310302189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Айекенов Нұрболат Саматұлы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760616301916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Максот Серикбаевич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620317300449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Темир Сиражович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490310301846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Жалғасбай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831125302408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Сырлыбай Ақымбайұлы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700323302792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Дүсіпов Әлім Тілеуғалиұлы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460907300510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Марат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580318400837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Убашева Есенгүл Орынбасаровна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650810402299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Өтемісова Мүгілсін Сисенбайқызы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810223300705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Абзал Мұхитұлы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570730401605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Бактыгереева Дина Искаковна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780926301816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Шоқпаров Самғат Нұрланович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571111300589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Ондасын Сабырович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690206400236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Светлана Салыковна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721003402646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Серікова Жанаргүл Жамаділқызы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680511300296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Айекенов Сагат Имангалиевич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490328400684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Дауленова Злиха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441010300147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Ғазезов Марат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390101311172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Нұрахан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540210401206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 Гүлбаршын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481019400566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Жонысова Нагимаш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520601300808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Кумар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750806300720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500815400903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Бисешова Ақкемел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781025302591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Ғаббасов Ерсайын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690412301991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Саздығали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540810403294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Гүлбарам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721201300659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550720300652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Динуллин Аралбай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660820300758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Жанибек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430101404854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КабижановаЖамиға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030203550305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Бағдат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580521400949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Салима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830412403003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Тажаяқова Гүлмира Салыққызы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округі,Қаракөл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790318301575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Жолдыбай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4-қосымша</w:t>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4-қосымша</w:t>
            </w:r>
          </w:p>
        </w:tc>
      </w:tr>
    </w:tbl>
    <w:p>
      <w:pPr>
        <w:spacing w:after="0"/>
        <w:ind w:left="0"/>
        <w:jc w:val="left"/>
      </w:pPr>
      <w:r>
        <w:rPr>
          <w:rFonts w:ascii="Times New Roman"/>
          <w:b/>
          <w:i w:val="false"/>
          <w:color w:val="000000"/>
        </w:rPr>
        <w:t xml:space="preserve"> Шалғайдағы жайылымдарда жаю үшін ауылшаруашылығы жануарлары мал басының саны туралы мәліметтер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еауладағы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 Сарбие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5-қосымша</w:t>
            </w:r>
          </w:p>
        </w:tc>
      </w:tr>
    </w:tbl>
    <w:p>
      <w:pPr>
        <w:spacing w:after="0"/>
        <w:ind w:left="0"/>
        <w:jc w:val="left"/>
      </w:pPr>
      <w:r>
        <w:rPr>
          <w:rFonts w:ascii="Times New Roman"/>
          <w:b/>
          <w:i w:val="false"/>
          <w:color w:val="000000"/>
        </w:rPr>
        <w:t xml:space="preserve"> Ойыл ауданының Ойыл, Саралжын, Көптоғай, Қайынды, Ш.Берсиев ат., Қараой, Сарбие ауылдық округтері үшін ауыл шаруашылығы малын жаю бойынша жайылымдарды алмастыру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жазғым 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шыкезен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Күзгім 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шыкезен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Күзгім 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Ш.Берсиеатындағы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шыкезен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Жазғым 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кезен</w:t>
            </w:r>
          </w:p>
        </w:tc>
      </w:tr>
    </w:tbl>
    <w:p>
      <w:pPr>
        <w:spacing w:after="0"/>
        <w:ind w:left="0"/>
        <w:jc w:val="both"/>
      </w:pPr>
      <w:r>
        <w:rPr>
          <w:rFonts w:ascii="Times New Roman"/>
          <w:b w:val="false"/>
          <w:i w:val="false"/>
          <w:color w:val="000000"/>
          <w:sz w:val="28"/>
        </w:rPr>
        <w:t>
      Ескертпе: 1, 2, 3, 4 – жылына кезендер пайдалану кезегі 2027-2029 маусымдық жайылым маршруттары ағымдағы жылдың табиғи-климаттық жағдайларына сәйкес белгіленетін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Ойыл 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Ойыл ауылдық округінде 63891,0 гектар жайылымдық жер бар. Ауыл шаруашылығы мақсатындағы жерлер – 103966,0 га. Қордағы жерлер – 8417,0 га. Ойылауылы -34650,0 га, Қаракемер ауылы – 11697,0 га, Ақшатау ауылы – 17544,0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Саралжын 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Саралжын ауылдық округінде 88829,0 гектар жайылымдық жер бар. Ауыл шаруашылығы мақсатындағы жерлер – 96650,0 га. Қордағы жерлер – 25232,0 га. Кемер ауылы -23883,0 га, Ақкемер ауылы – 18464,0 га, Бестамақ ауылы – 10007,0 га. Қоңырат ауылы – 28187,0 га. Шиқұдық ауылы – 8288,0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Көптоғай 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Көптоғай ауылдық округінде 92491,0 гектар жайылымдық жер бар. Ауыл шаруашылығы мақсатындағы жерлер – 91013,0 га. Қордағы жерлер – 10889,0 га. Көптоғай ауылы -41732,0 га, Амангелді ауылы – 18308,0 га, Қарасу ауылы – 10986,0 га. Шұбарши ауылы – 21468,0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Қайынды 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Қайынды ауылдық округінде 37711,0 гектар жайылымдық жер бар. Ауыл шаруашылығы мақсатындағы жерлер – 80644,0 га. Қордағы жерлер – 22046,0 га. Ақжарауылы - 27474,0 га, Көсембай ауылы – 10237,0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Ш.Берсиев ат.ауылдық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Ш.Берсиев ат.ауылдық округінде 4646,0 гектар жайылымдық жер бар. Ауыл шаруашылығы мақсатындағы жерлер – 101102,0 га. Қордағы жерлер – 15352,0 га. Қаратал ауылы - 25815,0 га, Құмжарған ауылы – 14350,0 га. Қарасу ауылы – 11262,0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Қараой 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Қараой ауылдық округінде 33646,0 гектар жайылымдық жер бар. Ауыл шаруашылығы мақсатындағы жерлер – 35972,0 га. Қордағы жерлер – 19243,0 га. Қараой ауылы - 27278,0 га, Құбасай ауылы – 6368,0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Ойыл ауданы Сарбие ауылдық округінің халықтың қажеттілігіне арналған жайылым айналымының схемасы (картасы)</w:t>
      </w:r>
    </w:p>
    <w:p>
      <w:pPr>
        <w:spacing w:after="0"/>
        <w:ind w:left="0"/>
        <w:jc w:val="both"/>
      </w:pPr>
      <w:r>
        <w:rPr>
          <w:rFonts w:ascii="Times New Roman"/>
          <w:b w:val="false"/>
          <w:i w:val="false"/>
          <w:color w:val="000000"/>
          <w:sz w:val="28"/>
        </w:rPr>
        <w:t>
      Ауыл шаруашылығы малдарын қамтамасыз ету үшін Сарбие ауылдық округінде 44105,0 гектар жайылымдық жер бар. Ауыл шаруашылығы мақсатындағы жерлер – 72545,0 га. Қордағы жерлер – 16844,0 га. Сарбие ауылы - 33123,0 га, Қаракөл ауылы – 10982,0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Ойыл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Ойыл ауылының маусымдық жайылымы – 34650,0 га,Қаракемер ауылының маусымдық жайылымы – 11697,0 га, Ақшатау ауылының маусымдық жайылымы – 17544,0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914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Саралжын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Кемер ауылының маусымдық жайылымы – 23883,0 га.Ақкемер ауылының маусымдық жайылымы – 18464,0 га.Бестамақ ауылының маусымдық жайылымы – 10007,0 га. Қоңырат ауылының маусымдық жайылымы – 28187,0 га. Шиқұдық ауылының маусымдық жайылымы – 8288,0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Көптоғай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Көптоғай ауылының маусымдық жайылымы – 41732,0 га.Аманкелді ауылының маусымдық жайылымы – 18308,0 га. Қарасу ауылының маусымдық жайылымы – 10986,0 га. Шұбарши ауылының маусымдық жайылымы – 21465,0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Қайынды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Ақжар ауылының маусымдық жайылымы – 27474,0 га.Көсембай ауылының маусымдық жайылымы – 10237,0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Ш.Берсиев ат.ауылдық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Қаратал ауылының маусымдық жайылымы – 20859,0 га.Қарасу ауылының маусымдық жайылымы – 11270,0 га. Құмжарған ауылының маусымдық жайылымы – 14332,0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97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Қараой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Қараой ауылының маусымдық жайылымы – 27278,0 га.Құбасай ауылының маусымдық жайылымы – 6368,0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Ойыл ауданының Сарбие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Сарбие ауылының маусымдық жайылымы – 33123,0 га. Қаракөл ауылының маусымдық жайылымы – 10982,0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ірі қара мал – 100 литр, жылқы - 80 литр, ұсақ мал-10 литр.</w:t>
      </w:r>
    </w:p>
    <w:p>
      <w:pPr>
        <w:spacing w:after="0"/>
        <w:ind w:left="0"/>
        <w:jc w:val="both"/>
      </w:pPr>
      <w:r>
        <w:rPr>
          <w:rFonts w:ascii="Times New Roman"/>
          <w:b w:val="false"/>
          <w:i w:val="false"/>
          <w:color w:val="000000"/>
          <w:sz w:val="28"/>
        </w:rPr>
        <w:t>
      Аудан аумағында суаратын немесе суландыратын каналдар жоқ.</w:t>
      </w:r>
    </w:p>
    <w:p>
      <w:pPr>
        <w:spacing w:after="0"/>
        <w:ind w:left="0"/>
        <w:jc w:val="both"/>
      </w:pPr>
      <w:r>
        <w:rPr>
          <w:rFonts w:ascii="Times New Roman"/>
          <w:b w:val="false"/>
          <w:i w:val="false"/>
          <w:color w:val="000000"/>
          <w:sz w:val="28"/>
        </w:rPr>
        <w:t>
      Жайылым пайдаланушылардың су көздеріне қол жеткізу схемасы елді-мекендер жерлерінің шекараларында жасалады және осыған байланысты аыл шаруашылығы мақсатындағы жерлерге жер пайдаланушылар мен жеке сервитут белгілеу талап етілмейді.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8-қосымша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Ойыл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Саралжын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Көптоғай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632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327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Қайынды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Сарбие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Қараой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9-қосымша</w:t>
            </w:r>
          </w:p>
        </w:tc>
      </w:tr>
    </w:tbl>
    <w:p>
      <w:pPr>
        <w:spacing w:after="0"/>
        <w:ind w:left="0"/>
        <w:jc w:val="left"/>
      </w:pPr>
      <w:r>
        <w:rPr>
          <w:rFonts w:ascii="Times New Roman"/>
          <w:b/>
          <w:i w:val="false"/>
          <w:color w:val="000000"/>
        </w:rPr>
        <w:t xml:space="preserve"> Ойыл ауданының Ш.Берсиев ат.ауылдық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Ойыл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Ш.Берсиев атындағы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Көптоғай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Сарбие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Сарбие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Саралжын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Қайынды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7089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089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10-қосымша</w:t>
            </w:r>
          </w:p>
        </w:tc>
      </w:tr>
    </w:tbl>
    <w:p>
      <w:pPr>
        <w:spacing w:after="0"/>
        <w:ind w:left="0"/>
        <w:jc w:val="left"/>
      </w:pPr>
      <w:r>
        <w:rPr>
          <w:rFonts w:ascii="Times New Roman"/>
          <w:b/>
          <w:i w:val="false"/>
          <w:color w:val="000000"/>
        </w:rPr>
        <w:t xml:space="preserve"> Ойыл ауданының Қараой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2025 – 2029 жылдарға арналған жайылымдарды басқару және оларды пайдалану жөніндегі жоспарына 11-қосымша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кезендер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кезендер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кезенлар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кезендер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кезендер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2025-2029 маусымдық жайылым маршруттары ағымдағы жылдың табиғи-климаттық жағдайларына сәйкес белгіленетін болады.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кезен.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