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ca2ca" w14:textId="17ca2c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Ойыл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Ақтөбе облысы Ойыл аудандық мәслихатының 2025 жылғы 19 желтоқсандағы № 301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Жер кодексінің 15-бабының 1-тармағының </w:t>
      </w:r>
      <w:r>
        <w:rPr>
          <w:rFonts w:ascii="Times New Roman"/>
          <w:b w:val="false"/>
          <w:i w:val="false"/>
          <w:color w:val="000000"/>
          <w:sz w:val="28"/>
        </w:rPr>
        <w:t>2-1) тармақшасына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Ойыл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Қоса берілген Ойыл ауданы бойынша 2025-2029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Ойыл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Ғ. Займолдин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Ойыл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"19" желтоқсандағы № 301 шешіміне қосымша</w:t>
            </w:r>
          </w:p>
        </w:tc>
      </w:tr>
    </w:tbl>
    <w:p>
      <w:pPr>
        <w:spacing w:after="0"/>
        <w:ind w:left="0"/>
        <w:jc w:val="left"/>
      </w:pPr>
      <w:r>
        <w:rPr>
          <w:rFonts w:ascii="Times New Roman"/>
          <w:b/>
          <w:i w:val="false"/>
          <w:color w:val="000000"/>
        </w:rPr>
        <w:t xml:space="preserve"> Ойыл ауданы бойынша 2025 - 2029 жылдарға арналған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xml:space="preserve">
      Осы Ойыл ауданы бойынша 2025 - 2029 жылдарға арналған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2) Ойыл ауданы бойынша 2025 - 2029 жылдарға арналған жайылымдарды басқару және оларды пайдалану жөніндегі жоспарға құқық белгілейтін құжаттар (</w:t>
      </w:r>
      <w:r>
        <w:rPr>
          <w:rFonts w:ascii="Times New Roman"/>
          <w:b w:val="false"/>
          <w:i w:val="false"/>
          <w:color w:val="000000"/>
          <w:sz w:val="28"/>
        </w:rPr>
        <w:t>1-қосымша</w:t>
      </w:r>
      <w:r>
        <w:rPr>
          <w:rFonts w:ascii="Times New Roman"/>
          <w:b w:val="false"/>
          <w:i w:val="false"/>
          <w:color w:val="000000"/>
          <w:sz w:val="28"/>
        </w:rPr>
        <w:t>) негізінде жер пайдаланушылар жерлерінің санаттары бөлінісінде Ойыл ауданының аумағында жайылымдардың орналасу схемасын (картасын) 2025 - 2029 жылдарға арналған.</w:t>
      </w:r>
    </w:p>
    <w:p>
      <w:pPr>
        <w:spacing w:after="0"/>
        <w:ind w:left="0"/>
        <w:jc w:val="both"/>
      </w:pPr>
      <w:r>
        <w:rPr>
          <w:rFonts w:ascii="Times New Roman"/>
          <w:b w:val="false"/>
          <w:i w:val="false"/>
          <w:color w:val="000000"/>
          <w:sz w:val="28"/>
        </w:rPr>
        <w:t xml:space="preserve">
      3) осы Жоспардын </w:t>
      </w:r>
      <w:r>
        <w:rPr>
          <w:rFonts w:ascii="Times New Roman"/>
          <w:b w:val="false"/>
          <w:i w:val="false"/>
          <w:color w:val="000000"/>
          <w:sz w:val="28"/>
        </w:rPr>
        <w:t>2-қосымша</w:t>
      </w:r>
      <w:r>
        <w:rPr>
          <w:rFonts w:ascii="Times New Roman"/>
          <w:b w:val="false"/>
          <w:i w:val="false"/>
          <w:color w:val="000000"/>
          <w:sz w:val="28"/>
        </w:rPr>
        <w:t xml:space="preserve"> сәйкес нысан бойынша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Жоспардын </w:t>
      </w:r>
      <w:r>
        <w:rPr>
          <w:rFonts w:ascii="Times New Roman"/>
          <w:b w:val="false"/>
          <w:i w:val="false"/>
          <w:color w:val="000000"/>
          <w:sz w:val="28"/>
        </w:rPr>
        <w:t>3-қосымша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w:t>
      </w:r>
    </w:p>
    <w:p>
      <w:pPr>
        <w:spacing w:after="0"/>
        <w:ind w:left="0"/>
        <w:jc w:val="both"/>
      </w:pPr>
      <w:r>
        <w:rPr>
          <w:rFonts w:ascii="Times New Roman"/>
          <w:b w:val="false"/>
          <w:i w:val="false"/>
          <w:color w:val="000000"/>
          <w:sz w:val="28"/>
        </w:rPr>
        <w:t xml:space="preserve">
      5) осы Жоспардын </w:t>
      </w:r>
      <w:r>
        <w:rPr>
          <w:rFonts w:ascii="Times New Roman"/>
          <w:b w:val="false"/>
          <w:i w:val="false"/>
          <w:color w:val="000000"/>
          <w:sz w:val="28"/>
        </w:rPr>
        <w:t>4-қосымша</w:t>
      </w:r>
      <w:r>
        <w:rPr>
          <w:rFonts w:ascii="Times New Roman"/>
          <w:b w:val="false"/>
          <w:i w:val="false"/>
          <w:color w:val="000000"/>
          <w:sz w:val="28"/>
        </w:rPr>
        <w:t xml:space="preserve"> сәйкес нысан бойынша иелерін көрсете отырып, ауыл шаруашылығы жануарларын бірдейлендіру дерекқорынан алынған ауыл шаруашылығы жануарлары мал басының саны туралы деректер;</w:t>
      </w:r>
    </w:p>
    <w:p>
      <w:pPr>
        <w:spacing w:after="0"/>
        <w:ind w:left="0"/>
        <w:jc w:val="both"/>
      </w:pPr>
      <w:r>
        <w:rPr>
          <w:rFonts w:ascii="Times New Roman"/>
          <w:b w:val="false"/>
          <w:i w:val="false"/>
          <w:color w:val="000000"/>
          <w:sz w:val="28"/>
        </w:rPr>
        <w:t xml:space="preserve">
      6) осы Жоспардын </w:t>
      </w:r>
      <w:r>
        <w:rPr>
          <w:rFonts w:ascii="Times New Roman"/>
          <w:b w:val="false"/>
          <w:i w:val="false"/>
          <w:color w:val="000000"/>
          <w:sz w:val="28"/>
        </w:rPr>
        <w:t>5-қосымша</w:t>
      </w:r>
      <w:r>
        <w:rPr>
          <w:rFonts w:ascii="Times New Roman"/>
          <w:b w:val="false"/>
          <w:i w:val="false"/>
          <w:color w:val="000000"/>
          <w:sz w:val="28"/>
        </w:rPr>
        <w:t xml:space="preserve"> сәйкес ауыл шаруашылығы малын жаю бойынша жайылымдарды алмастыру схемасы;</w:t>
      </w:r>
    </w:p>
    <w:p>
      <w:pPr>
        <w:spacing w:after="0"/>
        <w:ind w:left="0"/>
        <w:jc w:val="both"/>
      </w:pPr>
      <w:r>
        <w:rPr>
          <w:rFonts w:ascii="Times New Roman"/>
          <w:b w:val="false"/>
          <w:i w:val="false"/>
          <w:color w:val="000000"/>
          <w:sz w:val="28"/>
        </w:rPr>
        <w:t xml:space="preserve">
      7) осы Жоспардын </w:t>
      </w:r>
      <w:r>
        <w:rPr>
          <w:rFonts w:ascii="Times New Roman"/>
          <w:b w:val="false"/>
          <w:i w:val="false"/>
          <w:color w:val="000000"/>
          <w:sz w:val="28"/>
        </w:rPr>
        <w:t>6-қосымша</w:t>
      </w:r>
      <w:r>
        <w:rPr>
          <w:rFonts w:ascii="Times New Roman"/>
          <w:b w:val="false"/>
          <w:i w:val="false"/>
          <w:color w:val="000000"/>
          <w:sz w:val="28"/>
        </w:rPr>
        <w:t xml:space="preserve"> сәйкес Ойыл ауданы бойынша 2025 - 2029 жылдарға арналған жайылымдарды басқару және оларды пайдалану жөніндегі жоспарына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xml:space="preserve">
      8) осы Жоспардын </w:t>
      </w:r>
      <w:r>
        <w:rPr>
          <w:rFonts w:ascii="Times New Roman"/>
          <w:b w:val="false"/>
          <w:i w:val="false"/>
          <w:color w:val="000000"/>
          <w:sz w:val="28"/>
        </w:rPr>
        <w:t>7-қосымша</w:t>
      </w:r>
      <w:r>
        <w:rPr>
          <w:rFonts w:ascii="Times New Roman"/>
          <w:b w:val="false"/>
          <w:i w:val="false"/>
          <w:color w:val="000000"/>
          <w:sz w:val="28"/>
        </w:rPr>
        <w:t xml:space="preserve"> сәйкес Ойыл ауданы бойынша 2025 - 2029 жылдарға арналған жайылымдарды басқару және оларды пайдалану жөніндегі жоспарына жайылымдардың, оның ішінде маусымдық жайылымдардың сыртқы және ішкі шекараларымен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9) осы Жоспардын </w:t>
      </w:r>
      <w:r>
        <w:rPr>
          <w:rFonts w:ascii="Times New Roman"/>
          <w:b w:val="false"/>
          <w:i w:val="false"/>
          <w:color w:val="000000"/>
          <w:sz w:val="28"/>
        </w:rPr>
        <w:t>8-қосымша</w:t>
      </w:r>
      <w:r>
        <w:rPr>
          <w:rFonts w:ascii="Times New Roman"/>
          <w:b w:val="false"/>
          <w:i w:val="false"/>
          <w:color w:val="000000"/>
          <w:sz w:val="28"/>
        </w:rPr>
        <w:t xml:space="preserve"> сәйкес Ойыл ауданы бойынша 2025 - 2029 жылдарға арналған жайылымдарды басқару және оларды пайдалану жөніндегі жоспарына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10) осы Жоспардын </w:t>
      </w:r>
      <w:r>
        <w:rPr>
          <w:rFonts w:ascii="Times New Roman"/>
          <w:b w:val="false"/>
          <w:i w:val="false"/>
          <w:color w:val="000000"/>
          <w:sz w:val="28"/>
        </w:rPr>
        <w:t>9-қосымша</w:t>
      </w:r>
      <w:r>
        <w:rPr>
          <w:rFonts w:ascii="Times New Roman"/>
          <w:b w:val="false"/>
          <w:i w:val="false"/>
          <w:color w:val="000000"/>
          <w:sz w:val="28"/>
        </w:rPr>
        <w:t xml:space="preserve"> сәйкес Ойыл ауданы бойынша 2025 - 2029 жылдарға арналған жайылымдарды басқару және оларды пайдалану жөніндегі жоспарына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11) осы Жоспардын </w:t>
      </w:r>
      <w:r>
        <w:rPr>
          <w:rFonts w:ascii="Times New Roman"/>
          <w:b w:val="false"/>
          <w:i w:val="false"/>
          <w:color w:val="000000"/>
          <w:sz w:val="28"/>
        </w:rPr>
        <w:t>10-қосымша</w:t>
      </w:r>
      <w:r>
        <w:rPr>
          <w:rFonts w:ascii="Times New Roman"/>
          <w:b w:val="false"/>
          <w:i w:val="false"/>
          <w:color w:val="000000"/>
          <w:sz w:val="28"/>
        </w:rPr>
        <w:t xml:space="preserve"> сәйкес Ойыл ауданы бойынша 2025 - 2026 жылдарға арналған жайылымдарды басқару және оларды пайдалану жөніндегі жоспарына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12) осы Жоспардын </w:t>
      </w:r>
      <w:r>
        <w:rPr>
          <w:rFonts w:ascii="Times New Roman"/>
          <w:b w:val="false"/>
          <w:i w:val="false"/>
          <w:color w:val="000000"/>
          <w:sz w:val="28"/>
        </w:rPr>
        <w:t>11-қосымша</w:t>
      </w:r>
      <w:r>
        <w:rPr>
          <w:rFonts w:ascii="Times New Roman"/>
          <w:b w:val="false"/>
          <w:i w:val="false"/>
          <w:color w:val="000000"/>
          <w:sz w:val="28"/>
        </w:rPr>
        <w:t xml:space="preserve"> сәйкес Ойыл ауданы бойынша 2025 - 2029 жылдарға арналған жайылымдарды басқару және оларды пайдалану жөніндегі жоспарына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олардың иелері көрсетілген ауыл шаруашылығы жануарлары басының саны туралы – жайылым пайдаланушылардың, жеке және (немесе) заңды тұлғалардың, ауыл шаруашылығы жануарларының түрлері мен жыныстық-жас топтары бойынша қалыптастырылған үйірлердің, отарлардың, табындардың саны туралы деректердің, мәдени және құрғақ жайылымдарда ауыл шаруашылығы жануарларының басын қалыптастыру туралы мәліметтерді, малды айдауға арналған сервитуттар туралы мәліметтердің және мемлекеттік органдар, жеке және (немесе) заңды тұлғалар ұсынған өзге де деректердің тұлғалар деректерді ескере отырып қабылданды.</w:t>
      </w:r>
    </w:p>
    <w:p>
      <w:pPr>
        <w:spacing w:after="0"/>
        <w:ind w:left="0"/>
        <w:jc w:val="both"/>
      </w:pPr>
      <w:r>
        <w:rPr>
          <w:rFonts w:ascii="Times New Roman"/>
          <w:b w:val="false"/>
          <w:i w:val="false"/>
          <w:color w:val="000000"/>
          <w:sz w:val="28"/>
        </w:rPr>
        <w:t>
      Әкімшілік-аумақтық бөлінісі бойынша Ойыл ауданында 7 ауылдық округ бар, соның ішінде: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Ойыл</w:t>
      </w:r>
      <w:r>
        <w:rPr>
          <w:rFonts w:ascii="Times New Roman"/>
          <w:b/>
          <w:i w:val="false"/>
          <w:color w:val="000000"/>
          <w:sz w:val="28"/>
        </w:rPr>
        <w:t xml:space="preserve"> ауылдық </w:t>
      </w:r>
      <w:r>
        <w:rPr>
          <w:rFonts w:ascii="Times New Roman"/>
          <w:b/>
          <w:i w:val="false"/>
          <w:color w:val="000000"/>
          <w:sz w:val="28"/>
        </w:rPr>
        <w:t>округінде</w:t>
      </w:r>
      <w:r>
        <w:rPr>
          <w:rFonts w:ascii="Times New Roman"/>
          <w:b/>
          <w:i w:val="false"/>
          <w:color w:val="000000"/>
          <w:sz w:val="28"/>
        </w:rPr>
        <w:t xml:space="preserve"> 3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i w:val="false"/>
          <w:color w:val="000000"/>
          <w:sz w:val="28"/>
        </w:rPr>
        <w:t xml:space="preserve"> бар.</w:t>
      </w:r>
    </w:p>
    <w:p>
      <w:pPr>
        <w:spacing w:after="0"/>
        <w:ind w:left="0"/>
        <w:jc w:val="both"/>
      </w:pPr>
      <w:r>
        <w:rPr>
          <w:rFonts w:ascii="Times New Roman"/>
          <w:b w:val="false"/>
          <w:i w:val="false"/>
          <w:color w:val="000000"/>
          <w:sz w:val="28"/>
        </w:rPr>
        <w:t>
      Ойыл ауылдық округі аумағының жалпы көлемі 207641,0 гектар, оның ішінде шабындық – 408,0 гектар, жайылым жерлері – 161567,0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103966,0 гектар;</w:t>
      </w:r>
    </w:p>
    <w:p>
      <w:pPr>
        <w:spacing w:after="0"/>
        <w:ind w:left="0"/>
        <w:jc w:val="both"/>
      </w:pPr>
      <w:r>
        <w:rPr>
          <w:rFonts w:ascii="Times New Roman"/>
          <w:b w:val="false"/>
          <w:i w:val="false"/>
          <w:color w:val="000000"/>
          <w:sz w:val="28"/>
        </w:rPr>
        <w:t>
      елді мекендердің жері – 63891,0 гектар;</w:t>
      </w:r>
    </w:p>
    <w:p>
      <w:pPr>
        <w:spacing w:after="0"/>
        <w:ind w:left="0"/>
        <w:jc w:val="both"/>
      </w:pPr>
      <w:r>
        <w:rPr>
          <w:rFonts w:ascii="Times New Roman"/>
          <w:b w:val="false"/>
          <w:i w:val="false"/>
          <w:color w:val="000000"/>
          <w:sz w:val="28"/>
        </w:rPr>
        <w:t>
      Табиғи жағдайлар бойынша Ойыл ауылдық округінің климаттық аумағы күрт континенталды, қысы салыстырмалы салқын, жазы ыстық және құрғақ.Ауаның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Ойыл ауылдық округінің елді мекендері бөлінісінде мал басының есебі және жайылымдық алқаптары көлемі (гектар):</w:t>
      </w:r>
    </w:p>
    <w:p>
      <w:pPr>
        <w:spacing w:after="0"/>
        <w:ind w:left="0"/>
        <w:jc w:val="both"/>
      </w:pPr>
      <w:r>
        <w:rPr>
          <w:rFonts w:ascii="Times New Roman"/>
          <w:b w:val="false"/>
          <w:i w:val="false"/>
          <w:color w:val="000000"/>
          <w:sz w:val="28"/>
        </w:rPr>
        <w:t>
      Ойыл ауылында 4057 шартты/бас мүйізді ірі қара, 8021 шартты/ бас ұсақ мүйізді мал, 635 шарты/бас жылқы.</w:t>
      </w:r>
    </w:p>
    <w:p>
      <w:pPr>
        <w:spacing w:after="0"/>
        <w:ind w:left="0"/>
        <w:jc w:val="both"/>
      </w:pPr>
      <w:r>
        <w:rPr>
          <w:rFonts w:ascii="Times New Roman"/>
          <w:b w:val="false"/>
          <w:i w:val="false"/>
          <w:color w:val="000000"/>
          <w:sz w:val="28"/>
        </w:rPr>
        <w:t>
      Жайылым көлемі –34635,0 гектарды құрайды.</w:t>
      </w:r>
    </w:p>
    <w:p>
      <w:pPr>
        <w:spacing w:after="0"/>
        <w:ind w:left="0"/>
        <w:jc w:val="both"/>
      </w:pPr>
      <w:r>
        <w:rPr>
          <w:rFonts w:ascii="Times New Roman"/>
          <w:b w:val="false"/>
          <w:i w:val="false"/>
          <w:color w:val="000000"/>
          <w:sz w:val="28"/>
        </w:rPr>
        <w:t>
      Ақшатау ауылында 723 шартты/бас мүйізді ірі қара, 2685 шартты/ бас ұсақ мүйізді мал, 308 шарты/бас жылқы.</w:t>
      </w:r>
    </w:p>
    <w:p>
      <w:pPr>
        <w:spacing w:after="0"/>
        <w:ind w:left="0"/>
        <w:jc w:val="both"/>
      </w:pPr>
      <w:r>
        <w:rPr>
          <w:rFonts w:ascii="Times New Roman"/>
          <w:b w:val="false"/>
          <w:i w:val="false"/>
          <w:color w:val="000000"/>
          <w:sz w:val="28"/>
        </w:rPr>
        <w:t>
      Жайылым көлемі –17535,0 гектарды құрайды.</w:t>
      </w:r>
    </w:p>
    <w:p>
      <w:pPr>
        <w:spacing w:after="0"/>
        <w:ind w:left="0"/>
        <w:jc w:val="both"/>
      </w:pPr>
      <w:r>
        <w:rPr>
          <w:rFonts w:ascii="Times New Roman"/>
          <w:b w:val="false"/>
          <w:i w:val="false"/>
          <w:color w:val="000000"/>
          <w:sz w:val="28"/>
        </w:rPr>
        <w:t>
      Қаракемер ауылында 690 шартты/бас мүйізді ірі қара, 2089 шартты/ бас ұсақ мүйізді мал, 247 шарты/бас жылқы.</w:t>
      </w:r>
    </w:p>
    <w:p>
      <w:pPr>
        <w:spacing w:after="0"/>
        <w:ind w:left="0"/>
        <w:jc w:val="both"/>
      </w:pPr>
      <w:r>
        <w:rPr>
          <w:rFonts w:ascii="Times New Roman"/>
          <w:b w:val="false"/>
          <w:i w:val="false"/>
          <w:color w:val="000000"/>
          <w:sz w:val="28"/>
        </w:rPr>
        <w:t>
      Жайылым көлемі –11682,0 гектарды құрайды.</w:t>
      </w:r>
    </w:p>
    <w:p>
      <w:pPr>
        <w:spacing w:after="0"/>
        <w:ind w:left="0"/>
        <w:jc w:val="both"/>
      </w:pPr>
      <w:r>
        <w:rPr>
          <w:rFonts w:ascii="Times New Roman"/>
          <w:b w:val="false"/>
          <w:i w:val="false"/>
          <w:color w:val="000000"/>
          <w:sz w:val="28"/>
        </w:rPr>
        <w:t>
      Округте 1 мал дәрігерлік пункті, 1 мал қорымы және 1 сібір жара көміндісі бар.</w:t>
      </w:r>
    </w:p>
    <w:p>
      <w:pPr>
        <w:spacing w:after="0"/>
        <w:ind w:left="0"/>
        <w:jc w:val="both"/>
      </w:pPr>
      <w:r>
        <w:rPr>
          <w:rFonts w:ascii="Times New Roman"/>
          <w:b w:val="false"/>
          <w:i w:val="false"/>
          <w:color w:val="000000"/>
          <w:sz w:val="28"/>
        </w:rPr>
        <w:t>
      Жайылым ауылшаруашылығы жануарларының азықтық қорегінің негізгі бөлігін құрайды. Жайылымдық алқаптар тез сіңірілетін нәрлі заттарға бай. Ауыл 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Ойыл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Ойыл ауылдық округі бойынша ауылшаруашылығы малдарын қамтамасыз ету үшін барлығы 156882,0 гектар жайылымдық жерлер бар. Елді мекен шегінде 53852,0 гектар жайылым бар.</w:t>
      </w:r>
    </w:p>
    <w:p>
      <w:pPr>
        <w:spacing w:after="0"/>
        <w:ind w:left="0"/>
        <w:jc w:val="both"/>
      </w:pPr>
      <w:r>
        <w:rPr>
          <w:rFonts w:ascii="Times New Roman"/>
          <w:b w:val="false"/>
          <w:i w:val="false"/>
          <w:color w:val="000000"/>
          <w:sz w:val="28"/>
        </w:rPr>
        <w:t>
      Ойыл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(Ойыл, Ақшатау, Қаракемер) елді мекендерінде ауыл шаруашылығы жануарларының аналық (сауын) мал басын ұстау бойынша 23720,0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қосымша қажеттілігі Ойыл ауылында 1454,0 га көлемінде қажеттілік бар.</w:t>
      </w:r>
    </w:p>
    <w:p>
      <w:pPr>
        <w:spacing w:after="0"/>
        <w:ind w:left="0"/>
        <w:jc w:val="both"/>
      </w:pPr>
      <w:r>
        <w:rPr>
          <w:rFonts w:ascii="Times New Roman"/>
          <w:b w:val="false"/>
          <w:i w:val="false"/>
          <w:color w:val="000000"/>
          <w:sz w:val="28"/>
        </w:rPr>
        <w:t>
      Жайылым алқаптарының қалыптасқан қажеттілігін Ақшатау, Қаракемер елді мекендерінде орналасқан шалғайдағы жайылымдарды ұтымды пайдалану есебінен толықтыру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Саралжын</w:t>
      </w:r>
      <w:r>
        <w:rPr>
          <w:rFonts w:ascii="Times New Roman"/>
          <w:b/>
          <w:i w:val="false"/>
          <w:color w:val="000000"/>
          <w:sz w:val="28"/>
        </w:rPr>
        <w:t xml:space="preserve"> ауылдық </w:t>
      </w:r>
      <w:r>
        <w:rPr>
          <w:rFonts w:ascii="Times New Roman"/>
          <w:b/>
          <w:i w:val="false"/>
          <w:color w:val="000000"/>
          <w:sz w:val="28"/>
        </w:rPr>
        <w:t>округінде</w:t>
      </w:r>
      <w:r>
        <w:rPr>
          <w:rFonts w:ascii="Times New Roman"/>
          <w:b/>
          <w:i w:val="false"/>
          <w:color w:val="000000"/>
          <w:sz w:val="28"/>
        </w:rPr>
        <w:t xml:space="preserve"> 5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i w:val="false"/>
          <w:color w:val="000000"/>
          <w:sz w:val="28"/>
        </w:rPr>
        <w:t xml:space="preserve"> бар.</w:t>
      </w:r>
    </w:p>
    <w:p>
      <w:pPr>
        <w:spacing w:after="0"/>
        <w:ind w:left="0"/>
        <w:jc w:val="both"/>
      </w:pPr>
      <w:r>
        <w:rPr>
          <w:rFonts w:ascii="Times New Roman"/>
          <w:b w:val="false"/>
          <w:i w:val="false"/>
          <w:color w:val="000000"/>
          <w:sz w:val="28"/>
        </w:rPr>
        <w:t>
      Саралжын ауылдық округі аумағының жалпы көлемі 193185,0 гектар, оның ішінде егістік жерлер – 200,0 гектар, шабындық – 1215,0 гектар, жайылым жерлері – 94580,0 гектар, босалқы жер – 25232,0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96650,0 гектар;</w:t>
      </w:r>
    </w:p>
    <w:p>
      <w:pPr>
        <w:spacing w:after="0"/>
        <w:ind w:left="0"/>
        <w:jc w:val="both"/>
      </w:pPr>
      <w:r>
        <w:rPr>
          <w:rFonts w:ascii="Times New Roman"/>
          <w:b w:val="false"/>
          <w:i w:val="false"/>
          <w:color w:val="000000"/>
          <w:sz w:val="28"/>
        </w:rPr>
        <w:t>
      елді мекендердің жері – 88829,0 гектар;</w:t>
      </w:r>
    </w:p>
    <w:p>
      <w:pPr>
        <w:spacing w:after="0"/>
        <w:ind w:left="0"/>
        <w:jc w:val="both"/>
      </w:pPr>
      <w:r>
        <w:rPr>
          <w:rFonts w:ascii="Times New Roman"/>
          <w:b w:val="false"/>
          <w:i w:val="false"/>
          <w:color w:val="000000"/>
          <w:sz w:val="28"/>
        </w:rPr>
        <w:t>
      Табиғи жағдайлар бойынша Саралжын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1,5 центнерден 3,5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Саралжын ауылдық округінің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Кемер ауылында 1000 шартты/бас мүйізді ірі қара, 3489 шартты/ бас ұсақ мүйізді мал, 139 шартты/ бас жылқы.</w:t>
      </w:r>
    </w:p>
    <w:p>
      <w:pPr>
        <w:spacing w:after="0"/>
        <w:ind w:left="0"/>
        <w:jc w:val="both"/>
      </w:pPr>
      <w:r>
        <w:rPr>
          <w:rFonts w:ascii="Times New Roman"/>
          <w:b w:val="false"/>
          <w:i w:val="false"/>
          <w:color w:val="000000"/>
          <w:sz w:val="28"/>
        </w:rPr>
        <w:t>
      Жайылым көлемі –25511,0 гектарды құрайды.</w:t>
      </w:r>
    </w:p>
    <w:p>
      <w:pPr>
        <w:spacing w:after="0"/>
        <w:ind w:left="0"/>
        <w:jc w:val="both"/>
      </w:pPr>
      <w:r>
        <w:rPr>
          <w:rFonts w:ascii="Times New Roman"/>
          <w:b w:val="false"/>
          <w:i w:val="false"/>
          <w:color w:val="000000"/>
          <w:sz w:val="28"/>
        </w:rPr>
        <w:t>
      Ақкемер ауылында 462 шартты/бас мүйізді ірі қара, 2073 шартты/ бас ұсақ мүйізді мал, 86 шартты/ бас жылқы.</w:t>
      </w:r>
    </w:p>
    <w:p>
      <w:pPr>
        <w:spacing w:after="0"/>
        <w:ind w:left="0"/>
        <w:jc w:val="both"/>
      </w:pPr>
      <w:r>
        <w:rPr>
          <w:rFonts w:ascii="Times New Roman"/>
          <w:b w:val="false"/>
          <w:i w:val="false"/>
          <w:color w:val="000000"/>
          <w:sz w:val="28"/>
        </w:rPr>
        <w:t>
      Жайылым көлемі –12904,0 гектарды құрайды.</w:t>
      </w:r>
    </w:p>
    <w:p>
      <w:pPr>
        <w:spacing w:after="0"/>
        <w:ind w:left="0"/>
        <w:jc w:val="both"/>
      </w:pPr>
      <w:r>
        <w:rPr>
          <w:rFonts w:ascii="Times New Roman"/>
          <w:b w:val="false"/>
          <w:i w:val="false"/>
          <w:color w:val="000000"/>
          <w:sz w:val="28"/>
        </w:rPr>
        <w:t>
      Бестамақ ауылында 316 шартты/бас мүйізді ірі қара, 267 шартты/ бас ұсақ мүйізді мал, 23 шартты/ бас жылқы.</w:t>
      </w:r>
    </w:p>
    <w:p>
      <w:pPr>
        <w:spacing w:after="0"/>
        <w:ind w:left="0"/>
        <w:jc w:val="both"/>
      </w:pPr>
      <w:r>
        <w:rPr>
          <w:rFonts w:ascii="Times New Roman"/>
          <w:b w:val="false"/>
          <w:i w:val="false"/>
          <w:color w:val="000000"/>
          <w:sz w:val="28"/>
        </w:rPr>
        <w:t>
      Жайылым көлемі – 11487,0 гектарды құрайды.</w:t>
      </w:r>
    </w:p>
    <w:p>
      <w:pPr>
        <w:spacing w:after="0"/>
        <w:ind w:left="0"/>
        <w:jc w:val="both"/>
      </w:pPr>
      <w:r>
        <w:rPr>
          <w:rFonts w:ascii="Times New Roman"/>
          <w:b w:val="false"/>
          <w:i w:val="false"/>
          <w:color w:val="000000"/>
          <w:sz w:val="28"/>
        </w:rPr>
        <w:t>
      Қоңырат ауылында 123 шартты/бас мүйізді ірі қара, 234 шартты/ бас ұсақ мүйізді мал, 14 шартты/ бас жылқы.</w:t>
      </w:r>
    </w:p>
    <w:p>
      <w:pPr>
        <w:spacing w:after="0"/>
        <w:ind w:left="0"/>
        <w:jc w:val="both"/>
      </w:pPr>
      <w:r>
        <w:rPr>
          <w:rFonts w:ascii="Times New Roman"/>
          <w:b w:val="false"/>
          <w:i w:val="false"/>
          <w:color w:val="000000"/>
          <w:sz w:val="28"/>
        </w:rPr>
        <w:t>
      Жайылым көлемі – 2405,0 гектарды құрайды.</w:t>
      </w:r>
    </w:p>
    <w:p>
      <w:pPr>
        <w:spacing w:after="0"/>
        <w:ind w:left="0"/>
        <w:jc w:val="both"/>
      </w:pPr>
      <w:r>
        <w:rPr>
          <w:rFonts w:ascii="Times New Roman"/>
          <w:b w:val="false"/>
          <w:i w:val="false"/>
          <w:color w:val="000000"/>
          <w:sz w:val="28"/>
        </w:rPr>
        <w:t>
      Шиқұдық ауылында 365 шартты/бас мүйізді ірі қара, 611 шартты/ бас ұсақ мүйізді мал, 137 шартты/ бас жылқы.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алқаптар тез сіңірілетін нәрлі заттарға бай. Ауыл 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Саралжын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Саралжын ауылдық округі бойынша ауыл шаруашылығы малдарын қамтамасыз ету үшін барлығы 184516,0 гектар жайылымдық жерлер бар. Елді мекен шегінде 86903,0 гектар жайылым бар.</w:t>
      </w:r>
    </w:p>
    <w:p>
      <w:pPr>
        <w:spacing w:after="0"/>
        <w:ind w:left="0"/>
        <w:jc w:val="both"/>
      </w:pPr>
      <w:r>
        <w:rPr>
          <w:rFonts w:ascii="Times New Roman"/>
          <w:b w:val="false"/>
          <w:i w:val="false"/>
          <w:color w:val="000000"/>
          <w:sz w:val="28"/>
        </w:rPr>
        <w:t>
      Саралжын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(Кемер, Ақкемер, Бестамақ, Қоңырат және Шиқұдық) елді мекендерінде ауыл шаруашылығы жануарларының аналық (сауын) мал басын ұстау бойынша 8976,0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Көптоғай</w:t>
      </w:r>
      <w:r>
        <w:rPr>
          <w:rFonts w:ascii="Times New Roman"/>
          <w:b/>
          <w:i w:val="false"/>
          <w:color w:val="000000"/>
          <w:sz w:val="28"/>
        </w:rPr>
        <w:t xml:space="preserve"> ауылдық </w:t>
      </w:r>
      <w:r>
        <w:rPr>
          <w:rFonts w:ascii="Times New Roman"/>
          <w:b/>
          <w:i w:val="false"/>
          <w:color w:val="000000"/>
          <w:sz w:val="28"/>
        </w:rPr>
        <w:t>округінде</w:t>
      </w:r>
      <w:r>
        <w:rPr>
          <w:rFonts w:ascii="Times New Roman"/>
          <w:b/>
          <w:i w:val="false"/>
          <w:color w:val="000000"/>
          <w:sz w:val="28"/>
        </w:rPr>
        <w:t xml:space="preserve"> 4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i w:val="false"/>
          <w:color w:val="000000"/>
          <w:sz w:val="28"/>
        </w:rPr>
        <w:t xml:space="preserve"> бар.</w:t>
      </w:r>
    </w:p>
    <w:p>
      <w:pPr>
        <w:spacing w:after="0"/>
        <w:ind w:left="0"/>
        <w:jc w:val="both"/>
      </w:pPr>
      <w:r>
        <w:rPr>
          <w:rFonts w:ascii="Times New Roman"/>
          <w:b w:val="false"/>
          <w:i w:val="false"/>
          <w:color w:val="000000"/>
          <w:sz w:val="28"/>
        </w:rPr>
        <w:t>
      Көптоғай ауылдық округінің жалпы ауданы 175944,0 гектар, оның ішінде шабындық –846,0 гектар, жайылым жерлері – 86878,0 гектар, босалқы жер – 10889,0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91013,0 гектар;</w:t>
      </w:r>
    </w:p>
    <w:p>
      <w:pPr>
        <w:spacing w:after="0"/>
        <w:ind w:left="0"/>
        <w:jc w:val="both"/>
      </w:pPr>
      <w:r>
        <w:rPr>
          <w:rFonts w:ascii="Times New Roman"/>
          <w:b w:val="false"/>
          <w:i w:val="false"/>
          <w:color w:val="000000"/>
          <w:sz w:val="28"/>
        </w:rPr>
        <w:t>
      елді мекендердің жері – 92491,0 гектар;</w:t>
      </w:r>
    </w:p>
    <w:p>
      <w:pPr>
        <w:spacing w:after="0"/>
        <w:ind w:left="0"/>
        <w:jc w:val="both"/>
      </w:pPr>
      <w:r>
        <w:rPr>
          <w:rFonts w:ascii="Times New Roman"/>
          <w:b w:val="false"/>
          <w:i w:val="false"/>
          <w:color w:val="000000"/>
          <w:sz w:val="28"/>
        </w:rPr>
        <w:t>
      Табиғи жағдайлар бойынша Көптоғай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Көптоғай ауылдық округінің елді мекендері бөлнісінде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Көптоғай ауылында 1184 шартты/бас мүйізді ірі қара, 3233 шартты/бас ұсақ мүйізді мал, 399 шартты/бас жылқы.</w:t>
      </w:r>
    </w:p>
    <w:p>
      <w:pPr>
        <w:spacing w:after="0"/>
        <w:ind w:left="0"/>
        <w:jc w:val="both"/>
      </w:pPr>
      <w:r>
        <w:rPr>
          <w:rFonts w:ascii="Times New Roman"/>
          <w:b w:val="false"/>
          <w:i w:val="false"/>
          <w:color w:val="000000"/>
          <w:sz w:val="28"/>
        </w:rPr>
        <w:t>
      Жайылым көлемі 43722 гектарды құрайды.</w:t>
      </w:r>
    </w:p>
    <w:p>
      <w:pPr>
        <w:spacing w:after="0"/>
        <w:ind w:left="0"/>
        <w:jc w:val="both"/>
      </w:pPr>
      <w:r>
        <w:rPr>
          <w:rFonts w:ascii="Times New Roman"/>
          <w:b w:val="false"/>
          <w:i w:val="false"/>
          <w:color w:val="000000"/>
          <w:sz w:val="28"/>
        </w:rPr>
        <w:t>
      Амангелді ауылында 995 шартты/бас мүйізді ірі қара, 3719 шартты/бас ұсақ мүйізді мал, 174 шартты/бас жылқы.</w:t>
      </w:r>
    </w:p>
    <w:p>
      <w:pPr>
        <w:spacing w:after="0"/>
        <w:ind w:left="0"/>
        <w:jc w:val="both"/>
      </w:pPr>
      <w:r>
        <w:rPr>
          <w:rFonts w:ascii="Times New Roman"/>
          <w:b w:val="false"/>
          <w:i w:val="false"/>
          <w:color w:val="000000"/>
          <w:sz w:val="28"/>
        </w:rPr>
        <w:t>
      Жайылым көлемі 11960,0 гектарды құрайды.</w:t>
      </w:r>
    </w:p>
    <w:p>
      <w:pPr>
        <w:spacing w:after="0"/>
        <w:ind w:left="0"/>
        <w:jc w:val="both"/>
      </w:pPr>
      <w:r>
        <w:rPr>
          <w:rFonts w:ascii="Times New Roman"/>
          <w:b w:val="false"/>
          <w:i w:val="false"/>
          <w:color w:val="000000"/>
          <w:sz w:val="28"/>
        </w:rPr>
        <w:t>
      Қарасу ауылында 366 шартты/бас мүйізді ірі қара, 1267 шартты/бас ұсақ мүйізді мал, 73 шартты/бас жылқы.</w:t>
      </w:r>
    </w:p>
    <w:p>
      <w:pPr>
        <w:spacing w:after="0"/>
        <w:ind w:left="0"/>
        <w:jc w:val="both"/>
      </w:pPr>
      <w:r>
        <w:rPr>
          <w:rFonts w:ascii="Times New Roman"/>
          <w:b w:val="false"/>
          <w:i w:val="false"/>
          <w:color w:val="000000"/>
          <w:sz w:val="28"/>
        </w:rPr>
        <w:t>
      Жайылым көлемі 10975,0 гектарды құрайды.</w:t>
      </w:r>
    </w:p>
    <w:p>
      <w:pPr>
        <w:spacing w:after="0"/>
        <w:ind w:left="0"/>
        <w:jc w:val="both"/>
      </w:pPr>
      <w:r>
        <w:rPr>
          <w:rFonts w:ascii="Times New Roman"/>
          <w:b w:val="false"/>
          <w:i w:val="false"/>
          <w:color w:val="000000"/>
          <w:sz w:val="28"/>
        </w:rPr>
        <w:t>
      Шұбарши ауылында 545 шартты/бас мүйізді ірі қара, 3223 шартты/бас ұсақ мүйізді мал, 53 шартты/бас жылқы.</w:t>
      </w:r>
    </w:p>
    <w:p>
      <w:pPr>
        <w:spacing w:after="0"/>
        <w:ind w:left="0"/>
        <w:jc w:val="both"/>
      </w:pPr>
      <w:r>
        <w:rPr>
          <w:rFonts w:ascii="Times New Roman"/>
          <w:b w:val="false"/>
          <w:i w:val="false"/>
          <w:color w:val="000000"/>
          <w:sz w:val="28"/>
        </w:rPr>
        <w:t>
      Жайылым көлемі 21455,0 гектарды құрайды.</w:t>
      </w:r>
    </w:p>
    <w:p>
      <w:pPr>
        <w:spacing w:after="0"/>
        <w:ind w:left="0"/>
        <w:jc w:val="both"/>
      </w:pPr>
      <w:r>
        <w:rPr>
          <w:rFonts w:ascii="Times New Roman"/>
          <w:b w:val="false"/>
          <w:i w:val="false"/>
          <w:color w:val="000000"/>
          <w:sz w:val="28"/>
        </w:rPr>
        <w:t>
      Көптоғай ауылдық округінің кәсіпкерлік субьектілерінің мал басы 3522 шартты/бас мүйізді ірі қара, оның ішінде аналық мал 2017 шартты/бас, 1917 шартты/бас ұсақ мүйізді мал, 2205 шартты/бас жылқы.</w:t>
      </w:r>
    </w:p>
    <w:p>
      <w:pPr>
        <w:spacing w:after="0"/>
        <w:ind w:left="0"/>
        <w:jc w:val="both"/>
      </w:pPr>
      <w:r>
        <w:rPr>
          <w:rFonts w:ascii="Times New Roman"/>
          <w:b w:val="false"/>
          <w:i w:val="false"/>
          <w:color w:val="000000"/>
          <w:sz w:val="28"/>
        </w:rPr>
        <w:t>
      Округте 1 мал дәрігерлік пункті, 2 мал қорымы және 1 сібір жара көміндісі бар.</w:t>
      </w:r>
    </w:p>
    <w:p>
      <w:pPr>
        <w:spacing w:after="0"/>
        <w:ind w:left="0"/>
        <w:jc w:val="both"/>
      </w:pPr>
      <w:r>
        <w:rPr>
          <w:rFonts w:ascii="Times New Roman"/>
          <w:b w:val="false"/>
          <w:i w:val="false"/>
          <w:color w:val="000000"/>
          <w:sz w:val="28"/>
        </w:rPr>
        <w:t>
      Жайылым ауылшаруашылығы жануарларының азықтық қорегінің негізгі бөлігін құрайды. Жайылымдық алқаптар тез сіңірілетін нәрлі заттарға бай. Ауылшаруашылығы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Көптоғай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Көптоғай ауылдық округі бойынша ауыл шаруашылығы малдарын қамтамасыз ету үшін барлығы 91013,0 гектар жайылымдық жерлер бар. Елді мекен шегінде 88112,0 гектар жайылым бар.</w:t>
      </w:r>
    </w:p>
    <w:p>
      <w:pPr>
        <w:spacing w:after="0"/>
        <w:ind w:left="0"/>
        <w:jc w:val="both"/>
      </w:pPr>
      <w:r>
        <w:rPr>
          <w:rFonts w:ascii="Times New Roman"/>
          <w:b w:val="false"/>
          <w:i w:val="false"/>
          <w:color w:val="000000"/>
          <w:sz w:val="28"/>
        </w:rPr>
        <w:t>
      Көптоғай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xml:space="preserve">
      Жоғарыда баяндалғанның негізінде, Қазақстан Респуюликасының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(Көптоғай, Амангелді, Қарасу, Шұбарши ) елді мекендерінде ауыл шаруашылығы жануарларының аналық (сауын) мал басын ұстау бойынша 15360,0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i w:val="false"/>
          <w:color w:val="000000"/>
          <w:sz w:val="28"/>
        </w:rPr>
        <w:t>Қайынды</w:t>
      </w:r>
      <w:r>
        <w:rPr>
          <w:rFonts w:ascii="Times New Roman"/>
          <w:b/>
          <w:i w:val="false"/>
          <w:color w:val="000000"/>
          <w:sz w:val="28"/>
        </w:rPr>
        <w:t xml:space="preserve"> ауылдық </w:t>
      </w:r>
      <w:r>
        <w:rPr>
          <w:rFonts w:ascii="Times New Roman"/>
          <w:b/>
          <w:i w:val="false"/>
          <w:color w:val="000000"/>
          <w:sz w:val="28"/>
        </w:rPr>
        <w:t>округінде</w:t>
      </w:r>
      <w:r>
        <w:rPr>
          <w:rFonts w:ascii="Times New Roman"/>
          <w:b/>
          <w:i w:val="false"/>
          <w:color w:val="000000"/>
          <w:sz w:val="28"/>
        </w:rPr>
        <w:t xml:space="preserve"> 2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i w:val="false"/>
          <w:color w:val="000000"/>
          <w:sz w:val="28"/>
        </w:rPr>
        <w:t xml:space="preserve"> бар.</w:t>
      </w:r>
    </w:p>
    <w:p>
      <w:pPr>
        <w:spacing w:after="0"/>
        <w:ind w:left="0"/>
        <w:jc w:val="both"/>
      </w:pPr>
      <w:r>
        <w:rPr>
          <w:rFonts w:ascii="Times New Roman"/>
          <w:b w:val="false"/>
          <w:i w:val="false"/>
          <w:color w:val="000000"/>
          <w:sz w:val="28"/>
        </w:rPr>
        <w:t>
      Қайыңды ауылдық округі аумағының жалпы көлемі 167356,0 гектар, оның ішінде егістік жерлер – жоқ, шабындық – 283,0 гектар, жайылым жерлері – 86513,0 гектар, босалқы жер – 22046,0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80644,0 гектар;</w:t>
      </w:r>
    </w:p>
    <w:p>
      <w:pPr>
        <w:spacing w:after="0"/>
        <w:ind w:left="0"/>
        <w:jc w:val="both"/>
      </w:pPr>
      <w:r>
        <w:rPr>
          <w:rFonts w:ascii="Times New Roman"/>
          <w:b w:val="false"/>
          <w:i w:val="false"/>
          <w:color w:val="000000"/>
          <w:sz w:val="28"/>
        </w:rPr>
        <w:t>
      елді мекендердің жері – 37711,0 гектар;</w:t>
      </w:r>
    </w:p>
    <w:p>
      <w:pPr>
        <w:spacing w:after="0"/>
        <w:ind w:left="0"/>
        <w:jc w:val="both"/>
      </w:pPr>
      <w:r>
        <w:rPr>
          <w:rFonts w:ascii="Times New Roman"/>
          <w:b w:val="false"/>
          <w:i w:val="false"/>
          <w:color w:val="000000"/>
          <w:sz w:val="28"/>
        </w:rPr>
        <w:t>
      Табиғи жағдайлар бойынша Қайыңды ауылдық округінің климаттық аймағы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1,5 центнерден 3,5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Қайыңды ауылдық округінің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Ақжар ауылында 678 шартты/бас мүйізді ірі қара, 3860 шартты/бас ұсақ мүйізді мал, 269 шартты/бас жылқы.</w:t>
      </w:r>
    </w:p>
    <w:p>
      <w:pPr>
        <w:spacing w:after="0"/>
        <w:ind w:left="0"/>
        <w:jc w:val="both"/>
      </w:pPr>
      <w:r>
        <w:rPr>
          <w:rFonts w:ascii="Times New Roman"/>
          <w:b w:val="false"/>
          <w:i w:val="false"/>
          <w:color w:val="000000"/>
          <w:sz w:val="28"/>
        </w:rPr>
        <w:t>
      Жайылым көлемі 28081,0 гектарды құрайды.</w:t>
      </w:r>
    </w:p>
    <w:p>
      <w:pPr>
        <w:spacing w:after="0"/>
        <w:ind w:left="0"/>
        <w:jc w:val="both"/>
      </w:pPr>
      <w:r>
        <w:rPr>
          <w:rFonts w:ascii="Times New Roman"/>
          <w:b w:val="false"/>
          <w:i w:val="false"/>
          <w:color w:val="000000"/>
          <w:sz w:val="28"/>
        </w:rPr>
        <w:t>
      Көсембай ауылында 453 шартты/бас мүйізді ірі қара, 157 шартты/бас ұсақ мүйізді мал, 105 шартты/бас жылқы.</w:t>
      </w:r>
    </w:p>
    <w:p>
      <w:pPr>
        <w:spacing w:after="0"/>
        <w:ind w:left="0"/>
        <w:jc w:val="both"/>
      </w:pPr>
      <w:r>
        <w:rPr>
          <w:rFonts w:ascii="Times New Roman"/>
          <w:b w:val="false"/>
          <w:i w:val="false"/>
          <w:color w:val="000000"/>
          <w:sz w:val="28"/>
        </w:rPr>
        <w:t>
      Жайылым көлемі 10286,0 гектарды құрайды.</w:t>
      </w:r>
    </w:p>
    <w:p>
      <w:pPr>
        <w:spacing w:after="0"/>
        <w:ind w:left="0"/>
        <w:jc w:val="both"/>
      </w:pPr>
      <w:r>
        <w:rPr>
          <w:rFonts w:ascii="Times New Roman"/>
          <w:b w:val="false"/>
          <w:i w:val="false"/>
          <w:color w:val="000000"/>
          <w:sz w:val="28"/>
        </w:rPr>
        <w:t>
      Қайыңды ауылдық округінің кәсіпкерлік субьектілерінің мал басы 1707 шартты/бас мүйізді ірі қара, 5246 шартты/бас ұсақ мүйізді мал, 1419 шартты/бас жылқы.</w:t>
      </w:r>
    </w:p>
    <w:p>
      <w:pPr>
        <w:spacing w:after="0"/>
        <w:ind w:left="0"/>
        <w:jc w:val="both"/>
      </w:pPr>
      <w:r>
        <w:rPr>
          <w:rFonts w:ascii="Times New Roman"/>
          <w:b w:val="false"/>
          <w:i w:val="false"/>
          <w:color w:val="000000"/>
          <w:sz w:val="28"/>
        </w:rPr>
        <w:t>
      Округте 1 мал дәрігерлік пункті және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алқаптар тез сіңірілетін нәрлі заттарға бай. Ауыл шаруашылығы жануарларын жайылымда бағу олардың қоңдылығын арттырып,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Қайыңды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Қайыңды ауылдық округі бойынша ауыл шаруашылығы малдарын қамтамасыз ету үшін барлығы 120489,0 гектар жайылымдық жерлер бар. Елді мекен шегінде 37686,0 гектар жайылым бар.</w:t>
      </w:r>
    </w:p>
    <w:p>
      <w:pPr>
        <w:spacing w:after="0"/>
        <w:ind w:left="0"/>
        <w:jc w:val="both"/>
      </w:pPr>
      <w:r>
        <w:rPr>
          <w:rFonts w:ascii="Times New Roman"/>
          <w:b w:val="false"/>
          <w:i w:val="false"/>
          <w:color w:val="000000"/>
          <w:sz w:val="28"/>
        </w:rPr>
        <w:t>
      Қайыңды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 мен жеке сервитут белгілеу талап етілмейді.</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(Ақжар, Көсембай) елді мекендерінде ауыл шаруашылығы жануарларының аналық (сауын) мал басын ұстау бойынша 8576,0 гектар жайылым алқабы бар, жайылымдық алқаптарында, ауыл шаруашылығы жануарларының аналық (сауын) мал басын күтіп-ұстау үшін жүктеме нормасы 8,0 гектар/шартты 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8,0 гектар/шартты бас, ұсақ мүйізді малға 8,0 гектар/шартты бас, жылқыға 8,0 гектар/шартты бас болғанда жергілікті халықтың басқа ауыл 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Сарбие</w:t>
      </w:r>
      <w:r>
        <w:rPr>
          <w:rFonts w:ascii="Times New Roman"/>
          <w:b/>
          <w:i w:val="false"/>
          <w:color w:val="000000"/>
          <w:sz w:val="28"/>
        </w:rPr>
        <w:t xml:space="preserve"> ауылдық </w:t>
      </w:r>
      <w:r>
        <w:rPr>
          <w:rFonts w:ascii="Times New Roman"/>
          <w:b/>
          <w:i w:val="false"/>
          <w:color w:val="000000"/>
          <w:sz w:val="28"/>
        </w:rPr>
        <w:t>округінде</w:t>
      </w:r>
      <w:r>
        <w:rPr>
          <w:rFonts w:ascii="Times New Roman"/>
          <w:b/>
          <w:i w:val="false"/>
          <w:color w:val="000000"/>
          <w:sz w:val="28"/>
        </w:rPr>
        <w:t xml:space="preserve"> 2 ауылдық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w:t>
      </w:r>
      <w:r>
        <w:rPr>
          <w:rFonts w:ascii="Times New Roman"/>
          <w:b/>
          <w:i w:val="false"/>
          <w:color w:val="000000"/>
          <w:sz w:val="28"/>
        </w:rPr>
        <w:t xml:space="preserve"> бар.</w:t>
      </w:r>
    </w:p>
    <w:p>
      <w:pPr>
        <w:spacing w:after="0"/>
        <w:ind w:left="0"/>
        <w:jc w:val="both"/>
      </w:pPr>
      <w:r>
        <w:rPr>
          <w:rFonts w:ascii="Times New Roman"/>
          <w:b w:val="false"/>
          <w:i w:val="false"/>
          <w:color w:val="000000"/>
          <w:sz w:val="28"/>
        </w:rPr>
        <w:t>
      Сарбие ауылдық округі аумағының жалпы көлемі 148986,0 гектар, оның ішінде егістік жерлер – 600,0 гектар, шабындық –460,0 гектар, жайылым жерлері – 71841,0 гектар, босалқы жер – 16844,0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74908,0 гектар;</w:t>
      </w:r>
    </w:p>
    <w:p>
      <w:pPr>
        <w:spacing w:after="0"/>
        <w:ind w:left="0"/>
        <w:jc w:val="both"/>
      </w:pPr>
      <w:r>
        <w:rPr>
          <w:rFonts w:ascii="Times New Roman"/>
          <w:b w:val="false"/>
          <w:i w:val="false"/>
          <w:color w:val="000000"/>
          <w:sz w:val="28"/>
        </w:rPr>
        <w:t>
      елді мекендердің жері – 37245,0 гектар;</w:t>
      </w:r>
    </w:p>
    <w:p>
      <w:pPr>
        <w:spacing w:after="0"/>
        <w:ind w:left="0"/>
        <w:jc w:val="both"/>
      </w:pPr>
      <w:r>
        <w:rPr>
          <w:rFonts w:ascii="Times New Roman"/>
          <w:b w:val="false"/>
          <w:i w:val="false"/>
          <w:color w:val="000000"/>
          <w:sz w:val="28"/>
        </w:rPr>
        <w:t>
      Табиғи жағдайлар бойынша Сарбие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w:t>
      </w:r>
    </w:p>
    <w:p>
      <w:pPr>
        <w:spacing w:after="0"/>
        <w:ind w:left="0"/>
        <w:jc w:val="both"/>
      </w:pPr>
      <w:r>
        <w:rPr>
          <w:rFonts w:ascii="Times New Roman"/>
          <w:b w:val="false"/>
          <w:i w:val="false"/>
          <w:color w:val="000000"/>
          <w:sz w:val="28"/>
        </w:rPr>
        <w:t>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Сарбие ауылдық округінің елді мекендері бөлінісінде мал басының есебі және жайылымдық алқаптары көлемі (гектар):</w:t>
      </w:r>
    </w:p>
    <w:p>
      <w:pPr>
        <w:spacing w:after="0"/>
        <w:ind w:left="0"/>
        <w:jc w:val="both"/>
      </w:pPr>
      <w:r>
        <w:rPr>
          <w:rFonts w:ascii="Times New Roman"/>
          <w:b w:val="false"/>
          <w:i w:val="false"/>
          <w:color w:val="000000"/>
          <w:sz w:val="28"/>
        </w:rPr>
        <w:t>
      Сарбие ауылында 1780 шартты/бас мүйізді ірі қара, 5815 шартты/бас ұсақ мүйізді мал, 1067 шартты/бас жылқы.</w:t>
      </w:r>
    </w:p>
    <w:p>
      <w:pPr>
        <w:spacing w:after="0"/>
        <w:ind w:left="0"/>
        <w:jc w:val="both"/>
      </w:pPr>
      <w:r>
        <w:rPr>
          <w:rFonts w:ascii="Times New Roman"/>
          <w:b w:val="false"/>
          <w:i w:val="false"/>
          <w:color w:val="000000"/>
          <w:sz w:val="28"/>
        </w:rPr>
        <w:t>
      Жайылым көлемі – 24224,0 гектарды құрайды.</w:t>
      </w:r>
    </w:p>
    <w:p>
      <w:pPr>
        <w:spacing w:after="0"/>
        <w:ind w:left="0"/>
        <w:jc w:val="both"/>
      </w:pPr>
      <w:r>
        <w:rPr>
          <w:rFonts w:ascii="Times New Roman"/>
          <w:b w:val="false"/>
          <w:i w:val="false"/>
          <w:color w:val="000000"/>
          <w:sz w:val="28"/>
        </w:rPr>
        <w:t>
      Қаракөл ауылында 27 шартты/бас мүйізді ірі қара, 169 шартты/бас ұсақ мүйізді мал, 62 шартты/бас жылқы.</w:t>
      </w:r>
    </w:p>
    <w:p>
      <w:pPr>
        <w:spacing w:after="0"/>
        <w:ind w:left="0"/>
        <w:jc w:val="both"/>
      </w:pPr>
      <w:r>
        <w:rPr>
          <w:rFonts w:ascii="Times New Roman"/>
          <w:b w:val="false"/>
          <w:i w:val="false"/>
          <w:color w:val="000000"/>
          <w:sz w:val="28"/>
        </w:rPr>
        <w:t>
      Жайылым көлемі – 13021,0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алқаптар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Сарбие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i w:val="false"/>
          <w:color w:val="000000"/>
          <w:sz w:val="28"/>
        </w:rPr>
        <w:t>Қараой</w:t>
      </w:r>
      <w:r>
        <w:rPr>
          <w:rFonts w:ascii="Times New Roman"/>
          <w:b/>
          <w:i w:val="false"/>
          <w:color w:val="000000"/>
          <w:sz w:val="28"/>
        </w:rPr>
        <w:t xml:space="preserve"> ауылдық </w:t>
      </w:r>
      <w:r>
        <w:rPr>
          <w:rFonts w:ascii="Times New Roman"/>
          <w:b/>
          <w:i w:val="false"/>
          <w:color w:val="000000"/>
          <w:sz w:val="28"/>
        </w:rPr>
        <w:t>округінде</w:t>
      </w:r>
      <w:r>
        <w:rPr>
          <w:rFonts w:ascii="Times New Roman"/>
          <w:b/>
          <w:i w:val="false"/>
          <w:color w:val="000000"/>
          <w:sz w:val="28"/>
        </w:rPr>
        <w:t xml:space="preserve"> 2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i w:val="false"/>
          <w:color w:val="000000"/>
          <w:sz w:val="28"/>
        </w:rPr>
        <w:t xml:space="preserve"> бар.</w:t>
      </w:r>
    </w:p>
    <w:p>
      <w:pPr>
        <w:spacing w:after="0"/>
        <w:ind w:left="0"/>
        <w:jc w:val="both"/>
      </w:pPr>
      <w:r>
        <w:rPr>
          <w:rFonts w:ascii="Times New Roman"/>
          <w:b w:val="false"/>
          <w:i w:val="false"/>
          <w:color w:val="000000"/>
          <w:sz w:val="28"/>
        </w:rPr>
        <w:t>
      Қараой ауылдық округі аумағының жалпы көлемі 71829,0 гектар, оның ішінде егістік жерлер – 500,0 гектар, жайылым жерлері – 33472,0 гектар, босалқы жер –19243,0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35972,0 гектар;</w:t>
      </w:r>
    </w:p>
    <w:p>
      <w:pPr>
        <w:spacing w:after="0"/>
        <w:ind w:left="0"/>
        <w:jc w:val="both"/>
      </w:pPr>
      <w:r>
        <w:rPr>
          <w:rFonts w:ascii="Times New Roman"/>
          <w:b w:val="false"/>
          <w:i w:val="false"/>
          <w:color w:val="000000"/>
          <w:sz w:val="28"/>
        </w:rPr>
        <w:t>
      елді мекендердің жері – 33617 гектар;</w:t>
      </w:r>
    </w:p>
    <w:p>
      <w:pPr>
        <w:spacing w:after="0"/>
        <w:ind w:left="0"/>
        <w:jc w:val="both"/>
      </w:pPr>
      <w:r>
        <w:rPr>
          <w:rFonts w:ascii="Times New Roman"/>
          <w:b w:val="false"/>
          <w:i w:val="false"/>
          <w:color w:val="000000"/>
          <w:sz w:val="28"/>
        </w:rPr>
        <w:t>
      Табиғи жағдайлар бойынша Қараой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 С, шілдеде +24; +38° С.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 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Қараой ауылдық округінің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Қараой ауылында 1663 шартты/бас мүйізді ірі қара, 5209 шартты/бас ұсақ мүйізді мал, 473 шартты/бас жылқы.</w:t>
      </w:r>
    </w:p>
    <w:p>
      <w:pPr>
        <w:spacing w:after="0"/>
        <w:ind w:left="0"/>
        <w:jc w:val="both"/>
      </w:pPr>
      <w:r>
        <w:rPr>
          <w:rFonts w:ascii="Times New Roman"/>
          <w:b w:val="false"/>
          <w:i w:val="false"/>
          <w:color w:val="000000"/>
          <w:sz w:val="28"/>
        </w:rPr>
        <w:t>
      Жайылым көлемі –21974,0 гектарды құрайды.</w:t>
      </w:r>
    </w:p>
    <w:p>
      <w:pPr>
        <w:spacing w:after="0"/>
        <w:ind w:left="0"/>
        <w:jc w:val="both"/>
      </w:pPr>
      <w:r>
        <w:rPr>
          <w:rFonts w:ascii="Times New Roman"/>
          <w:b w:val="false"/>
          <w:i w:val="false"/>
          <w:color w:val="000000"/>
          <w:sz w:val="28"/>
        </w:rPr>
        <w:t>
      Құбасай ауылында 136 шартты/бас мүйізді ірі қара, 1030 шартты/бас ұсақ мүйізді мал, 18 шартты/бас жылқы.</w:t>
      </w:r>
    </w:p>
    <w:p>
      <w:pPr>
        <w:spacing w:after="0"/>
        <w:ind w:left="0"/>
        <w:jc w:val="both"/>
      </w:pPr>
      <w:r>
        <w:rPr>
          <w:rFonts w:ascii="Times New Roman"/>
          <w:b w:val="false"/>
          <w:i w:val="false"/>
          <w:color w:val="000000"/>
          <w:sz w:val="28"/>
        </w:rPr>
        <w:t>
      Жайылым көлемі –6861,0 гектарды құрайды.</w:t>
      </w:r>
    </w:p>
    <w:p>
      <w:pPr>
        <w:spacing w:after="0"/>
        <w:ind w:left="0"/>
        <w:jc w:val="both"/>
      </w:pPr>
      <w:r>
        <w:rPr>
          <w:rFonts w:ascii="Times New Roman"/>
          <w:b w:val="false"/>
          <w:i w:val="false"/>
          <w:color w:val="000000"/>
          <w:sz w:val="28"/>
        </w:rPr>
        <w:t>
      Округте 1 мал дәрігерлік пункті, 1 мал қорымы және 1 сібір жара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алқаптар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Қараой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Қараой ауылдық округі бойынша ауыл шаруашылығы малдарын қамтамасыз ету үшін барлығы 82784,0 гектар жайылымдық жерлер бар. Елді мекен шегінде 38608,0 гектар жайылым бар.</w:t>
      </w:r>
    </w:p>
    <w:p>
      <w:pPr>
        <w:spacing w:after="0"/>
        <w:ind w:left="0"/>
        <w:jc w:val="both"/>
      </w:pPr>
      <w:r>
        <w:rPr>
          <w:rFonts w:ascii="Times New Roman"/>
          <w:b w:val="false"/>
          <w:i w:val="false"/>
          <w:color w:val="000000"/>
          <w:sz w:val="28"/>
        </w:rPr>
        <w:t>
      Қараой ауылдық округінде мал айдауға арналған сервитуттар орнатылмаған. 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пайдаланушылармен жеке сервитут белгілеу талап етілмейді.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 </w:t>
      </w:r>
      <w:r>
        <w:rPr>
          <w:rFonts w:ascii="Times New Roman"/>
          <w:b/>
          <w:i w:val="false"/>
          <w:color w:val="000000"/>
          <w:sz w:val="28"/>
        </w:rPr>
        <w:t>Ш.Берсиев</w:t>
      </w:r>
      <w:r>
        <w:rPr>
          <w:rFonts w:ascii="Times New Roman"/>
          <w:b/>
          <w:i w:val="false"/>
          <w:color w:val="000000"/>
          <w:sz w:val="28"/>
        </w:rPr>
        <w:t xml:space="preserve"> атындағы ауылдық </w:t>
      </w:r>
      <w:r>
        <w:rPr>
          <w:rFonts w:ascii="Times New Roman"/>
          <w:b/>
          <w:i w:val="false"/>
          <w:color w:val="000000"/>
          <w:sz w:val="28"/>
        </w:rPr>
        <w:t>округінде</w:t>
      </w:r>
      <w:r>
        <w:rPr>
          <w:rFonts w:ascii="Times New Roman"/>
          <w:b/>
          <w:i w:val="false"/>
          <w:color w:val="000000"/>
          <w:sz w:val="28"/>
        </w:rPr>
        <w:t xml:space="preserve"> 3 </w:t>
      </w:r>
      <w:r>
        <w:rPr>
          <w:rFonts w:ascii="Times New Roman"/>
          <w:b/>
          <w:i w:val="false"/>
          <w:color w:val="000000"/>
          <w:sz w:val="28"/>
        </w:rPr>
        <w:t>елді</w:t>
      </w:r>
      <w:r>
        <w:rPr>
          <w:rFonts w:ascii="Times New Roman"/>
          <w:b w:val="false"/>
          <w:i w:val="false"/>
          <w:color w:val="000000"/>
          <w:sz w:val="28"/>
        </w:rPr>
        <w:t xml:space="preserve"> </w:t>
      </w:r>
      <w:r>
        <w:rPr>
          <w:rFonts w:ascii="Times New Roman"/>
          <w:b/>
          <w:i w:val="false"/>
          <w:color w:val="000000"/>
          <w:sz w:val="28"/>
        </w:rPr>
        <w:t>мекендер</w:t>
      </w:r>
      <w:r>
        <w:rPr>
          <w:rFonts w:ascii="Times New Roman"/>
          <w:b/>
          <w:i w:val="false"/>
          <w:color w:val="000000"/>
          <w:sz w:val="28"/>
        </w:rPr>
        <w:t xml:space="preserve"> бар.</w:t>
      </w:r>
    </w:p>
    <w:p>
      <w:pPr>
        <w:spacing w:after="0"/>
        <w:ind w:left="0"/>
        <w:jc w:val="both"/>
      </w:pPr>
      <w:r>
        <w:rPr>
          <w:rFonts w:ascii="Times New Roman"/>
          <w:b w:val="false"/>
          <w:i w:val="false"/>
          <w:color w:val="000000"/>
          <w:sz w:val="28"/>
        </w:rPr>
        <w:t>
      Ш.Берсиев атындағы ауылдық округі аумағының жалпы көлемі 201702,0 гектар, оның ішінде егістік жерлерлер жоқ, шабындық –2550,0 гектар, жайылым жерлері 97500,0 гектар, босалқы жер – 15352,0 гектар.</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шаруашылығы мақсатындағы жерлер – 101102,0 гектар;</w:t>
      </w:r>
    </w:p>
    <w:p>
      <w:pPr>
        <w:spacing w:after="0"/>
        <w:ind w:left="0"/>
        <w:jc w:val="both"/>
      </w:pPr>
      <w:r>
        <w:rPr>
          <w:rFonts w:ascii="Times New Roman"/>
          <w:b w:val="false"/>
          <w:i w:val="false"/>
          <w:color w:val="000000"/>
          <w:sz w:val="28"/>
        </w:rPr>
        <w:t>
      елді мекендердің жері – 51427,0 гектар;</w:t>
      </w:r>
    </w:p>
    <w:p>
      <w:pPr>
        <w:spacing w:after="0"/>
        <w:ind w:left="0"/>
        <w:jc w:val="both"/>
      </w:pPr>
      <w:r>
        <w:rPr>
          <w:rFonts w:ascii="Times New Roman"/>
          <w:b w:val="false"/>
          <w:i w:val="false"/>
          <w:color w:val="000000"/>
          <w:sz w:val="28"/>
        </w:rPr>
        <w:t>
      Табиғи жағдайлар бойынша Ш.Берсиев атындағы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w:t>
      </w:r>
    </w:p>
    <w:p>
      <w:pPr>
        <w:spacing w:after="0"/>
        <w:ind w:left="0"/>
        <w:jc w:val="both"/>
      </w:pPr>
      <w:r>
        <w:rPr>
          <w:rFonts w:ascii="Times New Roman"/>
          <w:b w:val="false"/>
          <w:i w:val="false"/>
          <w:color w:val="000000"/>
          <w:sz w:val="28"/>
        </w:rPr>
        <w:t>
      Жауынның орташа түсімі 30 мм, ал жылдық – 214 мм.</w:t>
      </w:r>
    </w:p>
    <w:p>
      <w:pPr>
        <w:spacing w:after="0"/>
        <w:ind w:left="0"/>
        <w:jc w:val="both"/>
      </w:pPr>
      <w:r>
        <w:rPr>
          <w:rFonts w:ascii="Times New Roman"/>
          <w:b w:val="false"/>
          <w:i w:val="false"/>
          <w:color w:val="000000"/>
          <w:sz w:val="28"/>
        </w:rPr>
        <w:t>
      Өсімдік жамылғысы әртүрлі, ақ тамырлы жусан, көкпек, шағыр, ебелек, еркек шөп, қияқ, қара жусан және басқалары.</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кездеседі.Егер 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Ш.Берсиев атындағы ауылдық округінің елді мекендері бөлінісінде мал басының есебі және жайылымдық алқаптар көлемі (гектар):</w:t>
      </w:r>
    </w:p>
    <w:p>
      <w:pPr>
        <w:spacing w:after="0"/>
        <w:ind w:left="0"/>
        <w:jc w:val="both"/>
      </w:pPr>
      <w:r>
        <w:rPr>
          <w:rFonts w:ascii="Times New Roman"/>
          <w:b w:val="false"/>
          <w:i w:val="false"/>
          <w:color w:val="000000"/>
          <w:sz w:val="28"/>
        </w:rPr>
        <w:t>
      Қаратал ауылында 1342 шартты/бас мүйізді ірі қара, 3306 шартты/бас ұсақ мүйізді мал, 499 шартты/бас жылқы.</w:t>
      </w:r>
    </w:p>
    <w:p>
      <w:pPr>
        <w:spacing w:after="0"/>
        <w:ind w:left="0"/>
        <w:jc w:val="both"/>
      </w:pPr>
      <w:r>
        <w:rPr>
          <w:rFonts w:ascii="Times New Roman"/>
          <w:b w:val="false"/>
          <w:i w:val="false"/>
          <w:color w:val="000000"/>
          <w:sz w:val="28"/>
        </w:rPr>
        <w:t>
      Жайылым көлемі – 25815,0 гектарды құрайды.</w:t>
      </w:r>
    </w:p>
    <w:p>
      <w:pPr>
        <w:spacing w:after="0"/>
        <w:ind w:left="0"/>
        <w:jc w:val="both"/>
      </w:pPr>
      <w:r>
        <w:rPr>
          <w:rFonts w:ascii="Times New Roman"/>
          <w:b w:val="false"/>
          <w:i w:val="false"/>
          <w:color w:val="000000"/>
          <w:sz w:val="28"/>
        </w:rPr>
        <w:t>
      Құмжарған ауылында 500 шартты/бас мүйізді ірі қара, 2426 шартты/бас ұсақ мүйізді мал, 187 шартты/бас жылқы.</w:t>
      </w:r>
    </w:p>
    <w:p>
      <w:pPr>
        <w:spacing w:after="0"/>
        <w:ind w:left="0"/>
        <w:jc w:val="both"/>
      </w:pPr>
      <w:r>
        <w:rPr>
          <w:rFonts w:ascii="Times New Roman"/>
          <w:b w:val="false"/>
          <w:i w:val="false"/>
          <w:color w:val="000000"/>
          <w:sz w:val="28"/>
        </w:rPr>
        <w:t>
      Жайылым көлемі – 14350,0 гектарды құрайды.</w:t>
      </w:r>
    </w:p>
    <w:p>
      <w:pPr>
        <w:spacing w:after="0"/>
        <w:ind w:left="0"/>
        <w:jc w:val="both"/>
      </w:pPr>
      <w:r>
        <w:rPr>
          <w:rFonts w:ascii="Times New Roman"/>
          <w:b w:val="false"/>
          <w:i w:val="false"/>
          <w:color w:val="000000"/>
          <w:sz w:val="28"/>
        </w:rPr>
        <w:t>
      Қарасу ауылында 149 шартты/бас мүйізді ірі қара, 1037 шартты/бас ұсақ мүйізді мал, 76 шартты/бас жылқы.</w:t>
      </w:r>
    </w:p>
    <w:p>
      <w:pPr>
        <w:spacing w:after="0"/>
        <w:ind w:left="0"/>
        <w:jc w:val="both"/>
      </w:pPr>
      <w:r>
        <w:rPr>
          <w:rFonts w:ascii="Times New Roman"/>
          <w:b w:val="false"/>
          <w:i w:val="false"/>
          <w:color w:val="000000"/>
          <w:sz w:val="28"/>
        </w:rPr>
        <w:t>
      Жайылым көлемі – 10975,0 гектарды құрайды.</w:t>
      </w:r>
    </w:p>
    <w:p>
      <w:pPr>
        <w:spacing w:after="0"/>
        <w:ind w:left="0"/>
        <w:jc w:val="both"/>
      </w:pPr>
      <w:r>
        <w:rPr>
          <w:rFonts w:ascii="Times New Roman"/>
          <w:b w:val="false"/>
          <w:i w:val="false"/>
          <w:color w:val="000000"/>
          <w:sz w:val="28"/>
        </w:rPr>
        <w:t>
      Кәсіпкерік субектілерінің жайылым алаңы 101102,0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Жайылымдық алқаптар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Ш.Берсиев атындағы ауылдық округіндегі кең таралған бетеге, селеу, жусан мен әр түрлі шөптерден тұратын жайылымдар үшін барынша қолайлысы жыл сайын ретімен, жылдың барлық маусымында мал жайып, кезек-кезек 3-белдеулі жайылым айналымын жасау.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Ауа – райы жағдайларына, жайылымдық мал азығы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 қой және ешкі үшін 3–5 литрді, қозылар, лақтар үшін 1–2 литрді құрайды.</w:t>
      </w:r>
    </w:p>
    <w:p>
      <w:pPr>
        <w:spacing w:after="0"/>
        <w:ind w:left="0"/>
        <w:jc w:val="both"/>
      </w:pPr>
      <w:r>
        <w:rPr>
          <w:rFonts w:ascii="Times New Roman"/>
          <w:b w:val="false"/>
          <w:i w:val="false"/>
          <w:color w:val="000000"/>
          <w:sz w:val="28"/>
        </w:rPr>
        <w:t>
      Ш.Берсиев атындағы ауылдық округі бойынша ауыл шаруашылығы малдарын қамтамасыз ету үшін барлығы 156329,0 гектар жайылымдық жерлер бар. Елді мекен шегінде 51427,0 гектар жайылым бар.</w:t>
      </w:r>
    </w:p>
    <w:p>
      <w:pPr>
        <w:spacing w:after="0"/>
        <w:ind w:left="0"/>
        <w:jc w:val="both"/>
      </w:pPr>
      <w:r>
        <w:rPr>
          <w:rFonts w:ascii="Times New Roman"/>
          <w:b w:val="false"/>
          <w:i w:val="false"/>
          <w:color w:val="000000"/>
          <w:sz w:val="28"/>
        </w:rPr>
        <w:t>
      Ш.Берсиев атындағы ауылдық округінде мал айдауға арналған сервитуттар орнатылмаған.Жайылым пайдаланушылардың су көздеріне қол жеткізу схемасы елді мекендер жерлерінің шекараларында жасалады және осыған байланысты ауыл шаруашылығы мақсатындағы жерлерге жер пайдаланушылармен жеке сервитут белгілеу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Елді мекенің жайылымдарын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көлікжәнеөзге де ауылшаруашылығы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окургі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1109689</w:t>
            </w:r>
          </w:p>
        </w:tc>
      </w:tr>
    </w:tbl>
    <w:p>
      <w:pPr>
        <w:spacing w:after="0"/>
        <w:ind w:left="0"/>
        <w:jc w:val="left"/>
      </w:pPr>
      <w:r>
        <w:rPr>
          <w:rFonts w:ascii="Times New Roman"/>
          <w:b/>
          <w:i w:val="false"/>
          <w:color w:val="000000"/>
        </w:rPr>
        <w:t xml:space="preserve"> 2-кесте. Елді мекендегі жайылымдардың таралуы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көпшілікпайданалатын,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Қараемер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атындағыауылдық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Шұбарши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Құбасай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Шиқұдық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Көсембай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Жеру 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Әділбек-Е.Аккасанов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Әділхан-А.Торешов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050564024440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02-032-012-113,02-032-012-130,02-032-012-159,02-032-012-178,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Асыланбек-А.Кожаева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120664015976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Ағатай-М.Кубаев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170664011348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02-032-012-244,02-032-012-241,02-032-012-245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Ақбота-А.Анкулов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50264026456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Ақшатау-Асылбек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050264026466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02-032-012-049,02-032-012-050,02-032-012-051,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Ақниет-Н.Мухамбеткалиев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050264026466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Ақылбек-А.Жаймагамбетов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081264011872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Әлиби-А-Г.Анкулов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081164007018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Асқар-2-А.Турганалиев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050264026476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Санжар-А-А.Кожаев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050260011387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Айдын-Б.Мухамедияров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140664005050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Әдилет-1-Б.Калиев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140664005050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Байтақ-С.Кулмурзин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Бек-Сұлтан-Е.Алипов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02-032-012-067,02-032-012-068,02-032-012-193,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Береке-Е.Берекенов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050260011377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Берік-А-А.Исмагулов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050164027460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02-032-012-093,02-032-012-128,02-032-012-170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Беріш-З.Садыкова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Бүркіт-Әулети-Ж.Буркитов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02-032-012-016,02-032-012-017,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Дәулеталы-А.Даулеталин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02-032-012-039,02-032-012-040,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Санжар-А-А.Кожаев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02-032-012-070,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Данияр-С-С.Раушанов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02-032-012-034,02-032-012-242,02-032-012-202,02-032-012-207,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Дарханбек-Д.Мухамедияров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130664019346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Даулет-Р.Наурузбекова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050364028159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02-032-012-022,02-032-012-238,02-032-012-183,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Даулет-2-А.Даулетов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090364010996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02-032-012-136,02-032-012-248,02-032-012-195,02-032-012-206,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Дүйсен-Ж.Ержанов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050260011367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02-032-012-150, -151, -152,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Елдос-Е.Акконысов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Ернияз-К.Шокпаров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02-032-012-031,02-032-012-032,02-032-012-177,02-032-012-132,02-032-012-153,02-032-012-176,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Ерұлан-М.Арыстанов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50264027474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02-032-012-037,02-032-012-038,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Естек-А.Сисенгалиев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140264032420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Ердаулет-Б.Берекенов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100964013838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02-032-012-072,02-032-012-165,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ЖаМиДи-Т.Толенов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02-032-002-124,02-032-002-137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Жастық-И.Бергалиев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02-032-012-210,02-032-012-213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Жігер-Т.Казиев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060864022138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Кайнар-Ж.Шынбаева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041064020123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Қайсар-М.Байманов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50264027840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Қарасай-Б.Мендибаев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02-032-012-027,02-032-012-028,02-032-012-197,02-032-012-023,02-032-012-169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Мақсат-А.Аблаева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140364018418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Кұлбай-Е.Абдуов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Мейрен-Н.Абдуов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050264026505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Мерей-А.Калдыбаев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50364028723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02-032-012-008,02-032-012-167,02-032-012-149,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Мереке-И.Бимагамбетов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080164017835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02-032-012-097,02-032-012-198,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Мұрагер-О.Акедилов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Нұр-Аға-Н.Демеуов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140464022777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02-032-012-171,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Нұр-Айна - Ж.Тынышева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190964023079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02-032-012-252,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Нұрхан Ж.Акконысов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150864016223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02-032-012-201, -191,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Абду-Е.Абдуов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50264027976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02-032-012-007,02-032-012-003,02-032-012-158,02-032-012-179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Өміржан-Б.Отегенов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131264015103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02-032-012-187,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Тұлпар-Е.Есенгалиев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02-032-012-154,02-032-012-251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Сайын-Е.Жайлыбаев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02-032-012-012,02-032-012-184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Сартоғай-Шокпаров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02-032-012-090,02-032-012-091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Толеуіш-Е.Толеушов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Төрт-Тоғай-С.Тлепов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050364028446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02-032-012-081,02-032-012-082,02-032-012-083,02-032-012-134,02-032-012-135,02-032-012-174,02-032-012-228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Хажи-Г.Гялиакбаров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200364007595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Несібе-С.Демеуов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160264014772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02-032-012-249,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Көптілеу-Г.Сенгалиев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Амир- Т.Амиров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141064010751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02-032-016-241, 02-032-016-233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Айдана-М.Байбараков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Ақкубай-С.Тайбурин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02-032-016-024, 02-032-016-025, 02-032-016-063,02-032-016-200,02-032-016-229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Алдаберген-Ж.Ажигалиев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061064022966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02-032-032-016-277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Арыстан-А.Мусиров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090564007824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02-032-016-002,02-032-016-043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Асхат-М.Мендигалиев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50264027964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Азиз-Н.Торемуратова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180764005557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Балтас-С.Жетписбайулы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050364028258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Бекет-Ж.Дуйсенов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50264027177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02-032-016-070,02-032-016-071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Берік-Б.Аксаков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50164027541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02-032-016-003,02-032-016-187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Бимырза-Б.Дуйсенов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Ғани-Ж.Сундетов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02-032-016-022,02-032-016-023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Даулет-М А.Майланов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Даурен-С Н.Набиев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030464021855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02-032–016-216,02-032-016-033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Даурен-Ж Ж.Кошкаров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02-032-016-059,02-032-016-058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Досым -А.Омиргалиев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060464028223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02-032-016-073,02-032-016-074,02-032-016-232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Ескендір-Л.Изекенова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110464018585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02-032-016-198,02-032-016-197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ЖазыкбайШ.Сансызбаева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02-032-016-004,02-032-016-076 02-032-016-077,02-032-016-017,02-032-016-02-032-016-199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Жапақ-Т.Берденбаев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110164009575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02-032–016-078,02-032-016-079 02-032-016-212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Жұмырбай-Базарбай-А.Асылбаев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131264022186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Жұмырбай-Б.Жумырбаев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41064017689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02-032-016-008,02-032-016-009,02-032-016-066,02-032-016-067,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Идият-Т.Амиров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02-032-016-021,02-032-016-192,02-032-016-249-02-032-016-194,02-032-016-037, 02-032-016-038,02-032-016-020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Қуандык-Ө.Халидуллин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041064017798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02-032-002-122,02-032-002-123,02-032-022-162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Құттыгай-Е.Мухамбетов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140364019436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Матжан-С.Жумагалиев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131164011781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02-032-016-225,02-032-016-226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Майдан-А.Сапаров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041164024546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Мирас-К.Кыстаубай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050764021760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02-032-016-039,02-032-016-040,02-032-016-041,02-032-016-042,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Мұрат-Н.Базаргалиев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70564029782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Балуангали - Ж.Еспанбетов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191064004954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Назерке-М.Аманбаев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50264027187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02-032-016-046,02-032-016-047,02-032-016-500,02-032-016-240,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Естек-Серікбай- М.Жетписбаев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160964011377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Нұр-Әлем-Б.Галымов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100664012988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02-032-016-019,02-032-016-188,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Өмірбек-К.Мукашев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Оңғар-С.Дуйсегалиев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02-032-016-247,02-032-016-195,02-032-016-196,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Руслан-Д.Артыкбаев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02-032-016-015,02-032-016-016,02-032-016-213,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Сағын-С.Калдыгулов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040964020282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02-032-016-064,02-032-016-065,02-032-016-190,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Сағыныш-А.Мусиров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Самғат-Д.Турикпенов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Саят-А.Абишкалиев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Төлеубай-А.Дуйсегалиев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110664015499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Таушан-А.Таушан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080864014231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Төребай-Т.Байкуатов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02-032-016-214,02-032-016-480,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Шеркеш-Б.Асхатұлы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050164026581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02-032-016-029,02-032-016-030,02-032-016-031,02-032-016-259,02-032-016-260,02-032-016-080,02-032-016-267,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Шаутен-Е.Шаутенов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150464015338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02-032-016-272,02-032-016-242,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Ақылбек-М.Ерсарин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150464015338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02-032-016-272,02-032-016-243,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Асылжан-А.Утегенов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150464015338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Маулет-М.Ергалиев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151064024921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Жапсарбай- А.Майланов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170964026981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Майдан-А.Сапаров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41164024546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Махамбет-Д.Жетписбаев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840330300742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Малік-К.Дуйсенов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180364004514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Мұстахим-С.Тайбурин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160564016610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Нәби-С.Набиев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181264009079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ЖШС"Көптоғай" С.Бердембаев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50840008300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02-032-016-048, -224, -189,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"Мирас-Кокжар" К.Қыстаубай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60640013608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02-032-00-149, 02-032-016-276,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АӨК"Жаңа Қадам-2016" К.Қыстаубай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161240005537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Азамат-Н.Жайсанбаев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051264020241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Айсултан-Д.Иманов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050364028654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02-032-014-043,02-032-014-044,02-032-014-045,02-032-014-102,02-032-014-101,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Айзира-К.ШАпатов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131264020020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02-032-014-043,02-032-014-044,02-032-014-045,02-032-014-102,02-032-014-101,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Ақкемер-М.Кошкаров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02-032-014-052,02-032-02-014-053,02-032-014-054,02-032-014-055,02-032-014-056,02-032-014-298,02-032-014-302,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Алпысбай-Т.Жалгасов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02-032-014-090,02-032-014-091,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Аян-Б.Ыскаков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50264029897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02-032-014-049,02-032-014-050,02-032-014-051,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Айтан-Б.Сансызбаева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130964003112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02-032-014-260,02-032-014-286,02-032-014-442,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Аміржан-Қажы-А.Мукашев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130964003112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Ербазы-А.Шотанов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130664014286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02-032-014-266,02-032-014-247,02-032-014-300,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Батике-88-А.Айтжанова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110364002634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Бақ-К.Халелов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120864012116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Бек-Б.Торегулов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02-032-014-159,02-032-014-160,02-032-014-104,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Бірлік-С.Жумагалиев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120864006141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02-032-014-232,02-032-014-233,02-032-014-234,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Дархан -1-О.Кожагалиев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02-032-014-238,02-032-014-229,02-032-016-258,02-032-014-289,02-032-014-002,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Даулет-3-Р.Жубаниязов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060764023362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Даулен-А.Калауов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Еңбекші-Е.Абылгазин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050264032034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02-032-014-057,02-032-014-058,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Жақия-Б.Жакиев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02-032-014-036,02-032-014-264,02-032-014-265,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Жігер-Б.Аманбаев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041064018395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Игілік-Е.Оразов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050764020782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Қадіржан-К.Мукашев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070264030973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02-032-014-240,02-032-014-241,02-032-014-242,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Кемер-Ж.Кондиев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130564021116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Қуаныш-М.Изекенов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Мағжан-К.Косбаева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121164007943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Медет-Д.Хасенов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130264026275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02-032-013-405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Нұр-Асыл-А.Омиргали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041264028304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02-032-014-089,02-032-014-304,02-032-014-156,02-032-014-158,02-032-014-230,02-032-014-231,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Орынша-А.Сапарова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130264033842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Олжа-С.Майланов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170264029574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Сәттібек-К.Жанабаев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111264019402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02-032-014-017,02-032-014-018,02-032-014-019,02-032-014-020,02-032-014-021,02-032-014-224,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Спарта-С.Туремуратов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120364000451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02-032-014-227,02-032-014-252,02-032-014-253,02-032-014-294,02-032-014-291,02-032-014-292,02-032-014-293,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Толыбек-К.Абылгазин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02-032-014-163,02-032-014-164,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Темірлан-Н.Шаханов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130964003102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Тайсойған-Т.Жалгасов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091164010072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Абу-К.Абуов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091164010072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Ақорын -Н.Шотанов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650526300242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02-032-014-285, -301,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Болат - А.Танкеев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211164022863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Рахат-М.Рахатов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180964035168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Жанаман-С.Бижанова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180964033659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Карабалиев-Б.Карабалиев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180164038938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02-032-013-443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Нұр-Әулеті-А.Мукашев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160464013998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Нұрислам-А.Коишибаев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131064021953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Сүлеймен-Ж.Бузекеева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160864014863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Сансыз-С.Жумагалиев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161164002887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Есен-Жандос-Г.Бактыгереев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200864029673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"Байсейт шаруа кожалығы" С.Бузекеев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130940015765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02-032-014-225, -406,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"Жарсай-2013"Б.Дабылова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130940020459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атындағы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Әбіл-Ата-Г.Абилов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Адақ-А.Алиев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Әдилет-А.Газиз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041160004103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02-032-014-162,02-032-014-161,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Айболат-А.Бисенгалиев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090664002778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Ақбота-Е.Утемисов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041264026229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02-032-002-048,02-032-002-049,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Ақжол-М-Ж.Магауикызы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080264018966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Амантай-Ф.Жолдыбаев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040964019853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02-032-002-099,02-032-002-170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Арман-С.Болтеков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Бажкен-1-А.Мамбетов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Бекзат-К.Еркинов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041264015799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Бек-Нұр К.Султангалиев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100664002930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02-032-002-129,02-032-002-132,02-032-002-133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Бек-Сұлтан- Ж.Жонысов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140764013729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Берік-С А.Сембигалиев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081064012546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02-032-002-101,02-032-002-102,02-032-002-163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Бибінұр-С.Молдагулов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Бірлік-2 Т.Нурбалиев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Болашақ-А.Таганов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090564012197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Бағлан-Б.Рысбаева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130764015149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ДаулетӨ.Ақеділов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Даурен-Ай Д.Имангазин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Дияр-Е.Салменов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02-032-002-041,02-032-002-042,02-032-002-160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Достық-А.Когабаев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970464018167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Дошай-А Б.Дошай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О50264033855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Есбол-А Г.Оралбаева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02-032-002-043,02-032-002-167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Жаңаталап-Т.Елеуов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Заңғар-К.Дузбагамбетов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02-032-002-067,02-032-002-068,02-032-002-082,02-032-002-192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Қазыбек-Б.Жиенбеков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02-032-002-053,02-032-002-054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Қайрош-К.Мамбет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080864017404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02-032-002-072,02-032-002-174,02-032-002-074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Кайсар-К.Дуйсенгалиев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040964019724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Қамбар-Т.Саттибаев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130664019891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Қаратал-К.Субисинов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02-032-002-135,02-032-002-136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Келешек-Е.Калниязов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Койшы-Н- Н.Төлегенов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070164026416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Қоспан-Е.Калниязов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02-032-002-024,02-032-002-025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Кұмар-С.Байманов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02-032-002-028,02-032-002-029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Манарбек-С.Ибагулов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050764020792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02-032-002-108,02-032-002-109,02-032-002-150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Марал-Т.Телжанов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091064016015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02-032-002-095,02-032-002-096,02-032-002-097,02-032-002-130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Мерей-С А.Кайырзаманова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140364013457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02-032-002-154,02-032-002-152,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Мэлс-М.Жубаев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030464021398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02-032-002-070,02-032-002-144,02-032-002-155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Нұр-Акан-И.Есенов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100964014737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02-032-002-038,02-032-002-176,02-032-002-177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Нұрбол-Т.Кусекей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02-032-002-055,02-032-002-056,02-032-002-057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Өзбек-Л.Карабалина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50264026238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02-032-002-058,02-032-002-106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Рахат-А.Мырзекенов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Ренат-М.Жакипов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Сабыржан-И.Сабиржанов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120364016458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Сабыр-Н.Сабыров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02-032-002-061,02-032-02-062,02-032-002-063,02-032-002-100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Саға-А.Бактыгалиев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041264034498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Сандыбек-2 М.Мырзагулов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02-032-002-084,02-032-002-164,02-032-002-084,02-032-002-161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Сұлтан-А.Абишев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041164024269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02-032-002-032,02-032-002-033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Тауекел-С.Дузбагамбетов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050264027513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02-032-002-064,02-032-002-209,02-032-002-191,02-032-002-064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Тауекел-1-С.Картбаев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Толғанай-У.Шынбаев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041264027099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02-032-002-158,02-032-002-081,02-032-002-085,02-032-002-086,02-032-002-005,02-032-002-087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Шәнке-А.Шитанов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111264007337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Шаттық-Е.Максимов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110164011408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Ырзабек-С.Карашин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111264006894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Әлімбет-І.Алкенов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30464021617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02-032-002-091, -092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Бақыт-Г.Мусин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160564020034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Дулат-Б.Мырзекенов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770313301792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Елім-Ай А.Жанболдин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170864011602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02-032-002-194,-193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Санжар- С.Таганов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160164008576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02-032-002-178,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СӘТ-А.Бакитов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161064024923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02-032-002-186,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Сыбаға-Е.Куатулы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161064004828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02-032-001-401, 02-032-002-185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Ихсан-А.Бондаренко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180564015270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Әділ-Ж.Абилов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200264032562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Отар-К.Отаров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200264027754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Әмина-М.Байманов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210664017095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Али-2-А.Абилов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160264017896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02-032-002-011,-183,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Ай-Ерке- Г.Жумажанова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190364004388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Бақытжан-К.Енсегенова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50464027293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02-032-002-103,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Әсел-Б.Макимов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160764011855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Айрус-Р.Шоканов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130664015591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02-032-008-073,02-032-008-090,02-032-008-102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Азамат-А.Кожаева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110464019385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Ақпагамбет-Г.Жаманкулов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Ақтілек-К.Нуртайулы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120464025272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Бәйтерек-А.Манарбеков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120664001578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Бекей-Е.Бекеев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981264016663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02-032-008-092,02-032-008-087,02-032-008-113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Ғалымбек-С.Абиев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110464021961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Дарина-Б.Есниязов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120764011673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Дастан-1 Ш.Мукашева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150664022825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02-032-008-083,02-032-008-103,02-032-008-104,02-032-008-100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Еңсеген-Т.Ораков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121264012286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Есбол-А.Акконысов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130764002078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Есет-М.Таникулов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130864009673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02-032-008-066,02-032-008-077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Есмұқан-Н.Усенова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130964012588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Күсеп-М.Бошанова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110464018624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Көбек-Ж.Усенова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080164017825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02-032-008-002,02-032-008-280,02-032-008-119,02-032-008-211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Құттыгай-И.Дарменова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111064007697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02-032-008-049,02-032-008-080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Орақ-Б.Кожахметов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110664001974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Нұр-Мұрат-Г.Саламбекызы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131064021953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02-032-008-068,075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Даулет-Е.Енсегенов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161264017185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Өтеулі-А.Есенов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070364027917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Сенім-Е.Курмангазин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02-032-008-014,02-032-008-034,02-032-008-058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Омаш Даулет-М.Косжанов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150964012016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02-032-008-093,02-032-008-094,02-032-008-108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Тәте-Е.Татебаев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091264006937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02-032-008-011,02-032-008-012,02-032-008-013,02-032-008-019,02-032-008-020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Тұрар-М.Мадешов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110664015022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Шағатай-Ж.Суйінов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02-032-008-007,02-032-008-051,02-032-008-052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Эленора-Д.Исаев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120564002207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02-032-008-001,02-032-008-055,02-032-008-056,02-032-008-091,02-032-008-107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Тұлпар-К.Ахметова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080364019204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Табынай-С.Орынбасаров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130564004631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02-032-008-076,02-032-008-070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Адал-Т.Галымжанов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170464034181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Аманбек-Т.Курмангазин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170864019112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Бекжан-Б.Абиев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161164005742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Есен-С.Сулейменов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160264019919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Құлмырза-А.Нурдалет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181064014533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Тұнык-Таз- А.Султанов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111064003763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02-032-008-050,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Алим-Б.Бошанов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200464007241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Орынгали-Б.Бошанова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200664016377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Әлихан-Е.Сисенгалиев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200564008322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Ерқанат-С.Еркинов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210964001619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Ағайын-Х.Орынбаева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02-032-004-044,02-032-004-045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Адилжан-С С.Сарин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02-032-004-081,02-032-004-106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Ай-Бек А.Есмуханов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02-032-004-015.02-032-004-016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Айнамкоз-Е.Диноллин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121164017491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Әлназар-А.Дусипов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02-032-004-042,02-032-004-043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Аманат-Ж.Сидагалиев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141264017499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02-032-004-110,02-032-004-122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Атамекен-Ж.Галякбаров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151064022053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02-032-004-119,02-032-004-123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Данагүл-А.Бюрин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02-032-004-078,02-032-004-079,02-032-004-080,02-032-004-090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Даулет-К К.Досниязов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050364029721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02-032-004-030,02-032-004-109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Дербис-Ж А.Жанахметов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Дүйсен-Ш.Коныскалиулы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02-032-004-047,02-032-004-048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Орынбасар-Б.Атагулов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140464021203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02-032-015-502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Ержан-Л.Жусипова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Жақып-Ж.Жакып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02-032-004-077,02-032-004-088,02-032-004-089,02-032-004-091,02-032-004-092,02-032-004-093,02-032-004-124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Абзал-Ж.Толегенов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50364027903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Жиенбет-А.Султанов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041264028710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02-032-004-076,02-032-004-103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Жұмаш-Н.Молдашев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02-032-004-020,02-032-004-099,02-032-004-112,02-032-004-134,02-032-004-118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И-СламА.Имангазин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02-032-004-004-074,02-032-004-100,02-032-004-121,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Имангали-С.Имангали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Қаракөл-К.Молдаглиев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Кенжебай-А.Бюрин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130564017346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Мансур-М.Толегенов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110564021033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Нұржан-К.Нуржанов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041264028691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02-032-014-055,02-032-014-072,02-032-014-111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Нұр-Ж.Кулмурзин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02-032-004-024,02-032-004-025,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Рахым-1 С.Рахимов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02-032-004-070,02-032-004-117,02-032-004-136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Рахым-А.Рахимов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041164023766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02-032-004-011,02-032-004-082,02-032-004-096,02-032-004-114,02-032-004-113,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Шибұлақ-Г.Оразбаев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041164024962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02-032-004-063,02-032-004-064,02-032-004-102,02-032-004-131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Ыбырай-К.Ыбыраев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041164024368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02-032-004-037,02-032-004-038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Шармұхан-Б.Шармуханов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041164024368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Рысбеке-Е.Калиолла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200464002904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02-032-004-138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Әділжан-Ж.Ниязов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50264033319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02-032-006-021,02-032-006-099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Айбол-А.Каби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050364030051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02-032-006-066,02-032-006-067,02-032-006-070,02-032-006-080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Болашақ-А.Кайратулы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191064024255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Әлия-М.Мулкаманов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070664021285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Ерқанат-А.Алдекова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170664025497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Алпыс-А.Таласкалиев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130964015691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Ақ-Теңгер-К.Алпанов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130964015691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02-032-006-083,02-032-006-088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Нұр-Ай С.Аккалиев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180464027250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Батыр-Н.Батыров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02-032-006-049,02-032-006-060,02-032-006-061,02-032-006-055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Бегалы-К.Досанова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02-032-006-034,02-032-006-035,02-032-006-036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Береке-2 А.Сарсенов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050264028899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Бірлік-О.Алдеков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060264034469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Досхан-А.Мухтаров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041264028700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02-032-006-008,02-032-006-072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Бағлан-Н.Хасенов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130764015149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02-032-002-172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Ержан-Ж М.Жайгалиев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02-032-006-052,02-032-006-063,02-032-006-064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Жолдығали-Р.Ескайыров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111164002510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Жиенбек-С.Жумабаев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140264001390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02-032-006-095,02-032-006-076,02-032-006-077,02-032-006-078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Кеңес-А.Ұзақбаев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02-032-006-044,02-032-006-045,02-032-006-073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Қуат-2 Г.Бюрина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02-032-006-023,02-032-006-065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Кете-Ж.Жумабаев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130764015179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КоқырКете-Ж.Утепов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120664003972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Мұратбек-М.Ажигалиев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090364006988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Сұлтан-2 Б.Бекеев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02-032-006-041,02-032-006-042,02-032-006-043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Сырым-С.Айткалиев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050264029559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Тендік-К.Оразгалиев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090264000491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02-032-006-015,02-032-006-016,02-032-006-017,02-032-006-075,02-032-006-092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Ырыс-У.Султанов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050264031373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02-032-006-001,02-032-006-002,02-032-006-003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Қараой-Г.Займолда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180464020649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Шыңалтын -К.Муканов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160564007295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02-032-006-028,02-032-006-029,02-032-006-030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Ойыл ауданының Ойыл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Ойыл ауданының Саралжын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Ойыл ауданының Ш.Берсиев атындағы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Ойыл ауданының Қайынды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Ойыл ауданының Сарбие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Ойыл ауданының Көптоғай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жер пайдаланушылар бөлінісінде Ойыл ауданының Қараой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4-кесте. Қосымша қажет жайылымдар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табиғи азықтық алқаптарының жіктемесі бойынша және түсініксөз бойынша шифрлар, с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Басқажерлер мен алқаптардыңатауы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12.09.2025ж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Жусанды-жусанды, жусанды немесе сортаң-сорлы жайылымдары бар сортаңды жайылымдар сортаң 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12.09.2025ж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Каштан топырақтарында, дала сортаңдарының қатысуымен кешенді типтік-шымтезек түйіршіктері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12.09.2025ж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21,22-29,35,215,270,271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Шымтезек-жусанды шөл-дала басым қауырсынды және жусанды жайылымдар жусанды немесе Солянка жайылымдары сортаңдар немесе дәнді шалғынды шабындықтар мен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дәнді және құм үстіндегі басқа да жайылымдары бар шағыр, шағыр-дәнді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21,22-29,35,215,270,271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Шымтезек-жусанды шөл-дала басым қауырсынды және жусанды жайылымдар жусанды немесе Солянка жайылымдары сортаңдар немесе дәнді шалғынды шабындықтар мен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 басым шөпті дала жайылымдары жусан-типчак, жусан немесе типчак-груднице жайылымдары сортаңдар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дәнді және құм үстіндегі басқа да жайылымдары бар шағыр, шағыр-дәнді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ц/га (зерттеп-қараужылы)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құрғақмассаның ц/га, азық бірлігінің ц/га, қорытылатын протеиннің кг/га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Контур бойынша есептелген түсімділік: құрғақ массаның ц/га (алымы), азық бірлігінің ц/га (бөлгіш)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ц/га (алымы), азық бірлігінің ц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жылқыүшін,К-Ж-К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 жылқыүшін 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жылқыүшінК-Ж-К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Ұсақжәнеіріқара мал, түйеүшін 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жылқыүшін 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жылқыүшін К-Ж-К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Ұсақжәнеіріқара мал, түйеүшін К-Ж-К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2-қосымша</w:t>
            </w:r>
          </w:p>
        </w:tc>
      </w:tr>
    </w:tbl>
    <w:p>
      <w:pPr>
        <w:spacing w:after="0"/>
        <w:ind w:left="0"/>
        <w:jc w:val="left"/>
      </w:pPr>
      <w:r>
        <w:rPr>
          <w:rFonts w:ascii="Times New Roman"/>
          <w:b/>
          <w:i w:val="false"/>
          <w:color w:val="000000"/>
        </w:rPr>
        <w:t xml:space="preserve"> Мал қорымдары (биотермиялық шұңқырлар) туралымәліметтер Ойыл ауданы бойынша мал қорымдары (биотермиялық шұңқырлар)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(биотермиялықшұңқырдың)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(биотермиялықшұңқырдың) типі (примитивтінемесеүлгілік)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(биотермиялықшұңқырлардың) мөлшері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жай-күйі (жұмыс істейді немесе жұмысістемейді)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а/о, Ойыл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а/о, Көптоғай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а/о, Аманкелді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аудандық ветеринарлық стансасы" МКК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а/о,Кемер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а/о,Бестамақ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а/о,Ақкемер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а/о,Шиқұдық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а/о, Қаратал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а/о, Құмжарған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а/о, Ақжар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әкімінің аппараты"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а/о, Сарбие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аудандық ветеринарлық стансасы" МКК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 Қараой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аудандық ветеринарлық стансасы" МКК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Ойыл ауданы бойынша сібір жарасы көмінділері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ауылдықокругтіңатауы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көмінділерінің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және өсімдіктің сипаты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жарасыкөмінділеріні ңөлшемі (алаңы)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 кендік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0,0225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сипаттамасы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айырым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кадастрының ақпараттықжүйесіне енгізілді</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"Абайлаңыз сібір жарасы" тақтайшасы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02-032-012-189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окргу әкімінң аппараты"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"Абайлаңыз сібір жарасы" тақтайшасы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02-032-016-248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окргу әкімінң аппараты"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"Абайлаңыз сібір жарасы" тақтайшасы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02-032-005-294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окргу әкімінң аппараты"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3-қосымша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 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 аталаңдары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 ныдыстар,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кезенлар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 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 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4-қосымша</w:t>
            </w:r>
          </w:p>
        </w:tc>
      </w:tr>
    </w:tbl>
    <w:p>
      <w:pPr>
        <w:spacing w:after="0"/>
        <w:ind w:left="0"/>
        <w:jc w:val="left"/>
      </w:pPr>
      <w:r>
        <w:rPr>
          <w:rFonts w:ascii="Times New Roman"/>
          <w:b/>
          <w:i w:val="false"/>
          <w:color w:val="000000"/>
        </w:rPr>
        <w:t xml:space="preserve"> Иелерін көрсете отырып, ауыл шаруашылығы жануарларын бірдейлендіру дерекқорынан алынған ауыл шаруашылығы жануарлары мал басының саны туралы деректер 1-кесте. Иелерін көрсете отырып, ауыл шаруашылығы жануарлары басының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тегін емес 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 жеке сәйкестендіру нөмірі</w:t>
            </w:r>
          </w:p>
        </w:tc>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671013300577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Құлниязов Ербол Серікбайұлы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511227300182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Қабекешов Утесін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821212301906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Қалауов Данияр Дауленович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580428302230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Қалауов Нұрберген Ақдаулетұлы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680117300908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Қожағалиев 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631107300977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Дуйсенбай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680326300677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 Калдыбай Майлыкович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730319301450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 Карагул Майлыкулы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850901302685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Акесенов Едиге Акесенулы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530614400430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Акметова Мария Омировна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680112300643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АлманиязовМанасТлемисович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630818300909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Амангосов Марат Кабиевич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900420350553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Аманғосұлы Дастан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761015301337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Амандаулетов Еркин Нурдаулетулы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970328451451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Амирова Айгерім Асылханқызы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870101306137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 Нұржан Қамбарұлы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650922300572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Арихов Алпамыс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530901401012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Арыкова Гулнар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490228300575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Елемес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790525402684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Гулдарай Есенқызы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671107300726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АяпбергеновМереке Ерекешович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850707402924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Бөрібаева Сағадат Жақсылықызы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540918300657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Байгалиев Турсынбек Хайроллаулы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700210303151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Байкулов Ерлан Көшболайұлы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621110301048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Байкулов Ермухан Кошболаевич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761022400958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Байманова Бибатша Хасеновна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571202300840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Байниязов Жұмат Бурекешович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560422300664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Кенжегали Бакиулы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Саралжынауылдық округ Қоңыратауылы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691025300893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Сериккали Шикалович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600322300581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БактыгереевСерикбай Багытжанович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811128300434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Бакытов Медет Аманжанович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791209302906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Бакытов Мерей Аманжанович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010220650955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Бақытжанова Ақерке Серікқызы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650325300923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Балгарин Канатбек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630328300689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Бауеденов Махсот Халелович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640108300674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Абзал Бакдаулетулы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891028351053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Нұрбол Бекжанұлы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880714300261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Жарас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700722300646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Бержекенов Қайрат Саламатович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500815300878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Бержекенов Нұрберген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000501550230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Беркінбайұлы Нұртілек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760928301645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Нурлыбек Есболаевич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420115300627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 Жаксылык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711213400654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Бисалиева Зульфира Жаксылыковна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770613301456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БисенгалиевКалкаман Дүйсенбайұлы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600225300663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Балтабай Сырлыбаевич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561214300468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Бурабаев Жамбыл Кереевич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681107303673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Буркитов Баимбет Отарбаевич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520209300689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ДүйсеғалиевАмангелді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590407300678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Дагинов Ермек Дагинович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630430300425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Дайрабаев Жумабай Карабаевич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861126302607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Нұрлан Базарбайұлы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640726350432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Нарынбай Елтаевич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550315300809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Ермашев Тореби 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610524301262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Ертілеуов Айбек Құбашұлы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630604301092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Ертілеуов Шульга Құбайдоллаұлы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850615302016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Ертілеуов Бақытбек Айбекұлы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960202351656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Есболаев Батырхан Ақылбекұлы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960514351682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Есенғали Жандос Қуанышұлы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770715301758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Серик Кабдрахимович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880814302152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Ринат Боранбаевич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641130300419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Ешмуханов Бекжан Тенелов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630220301739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Жайсаңбаев Ержан Төлегенұлы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900512350543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Жайыков Айдын Кобландиевич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690806300599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Бердібек Асылбекович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670718300418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Нурлыбек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780227303008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 Байбол Тегисбаевич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711006301597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 Батыргали Женисович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830323301403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 Сеилхан Женисович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691101300678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 Темирхан Женисулы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480 110 400 786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Жалгасова Роза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831227302066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Женис Жалелович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791121300975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Жоныс Жалелович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620531300710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Конысбай Жалелович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750619300695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Жаманшин Болат Сайланович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570710300532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Жаманшин Сериккали Амиришович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530125401064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Жанабекова Базар Шокаткызы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630825302308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Жанатуганов Серик Сагынович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760218301239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Жаниязов Ербол Адилович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730811300803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Жаниязов Бекбол Адилович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780917302002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Жаниязов Бекежан Адилович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390820300562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Жаниязов Едил Жаниязович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700628401838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Жаркымбаева Даметкен Нургалиевна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791207301059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Жасакбаев Кайрат Кайрошович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680128300978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Жаунбаев Самат Раевич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781022302555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Жауынбаев Сұңғат Болатұлы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770202301075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Жауынбаев Талгат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750208301381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 Ерлан Сахитович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660303300737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 Жәдігер Сахитұлы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611230300318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Серик Калешович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850306301731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Жұбанов Рүстем Маратұлы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640317300660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Избанов Берик Изтурганович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740131300511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Иксанов Беркимбай Абылаевич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600303302178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ИмаганбетовЕдил Байдеуович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Алтай Бақтиярович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550701300639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ИмангалиевЖоныс Айекеович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790129301766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Болат Ыкыласович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830820302473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Болатбек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630209301411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Гарифолла Жарылкасынович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680 411 400 863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Айдарбаева Бактыгул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641020300557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Аманжол Жайыкулы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681125300716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Исагалиев Кобланды Жайыкович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740310302352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Наурызбай Мынтурганович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760319301466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Кадимов Асылан Орайулы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860319301457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Казмагамбетов</w:t>
            </w:r>
          </w:p>
          <w:p>
            <w:pPr>
              <w:spacing w:after="20"/>
              <w:ind w:left="20"/>
              <w:jc w:val="both"/>
            </w:pPr>
            <w:r>
              <w:rPr>
                <w:rFonts w:ascii="Times New Roman"/>
                <w:b w:val="false"/>
                <w:i w:val="false"/>
                <w:color w:val="000000"/>
                <w:sz w:val="20"/>
              </w:rPr>
              <w:t>
Жалгас Кенжебаевич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541010302818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Казмаганбетов Орай Кадимович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650421300767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Ербол Укибаевич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800208300533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 Айсабек Караманович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570517300563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Каиргазин Аманжан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680210350642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Кайргазин Жанибек Караманович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590517302137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Кайыргазин Койшыбай Каражанович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790130301870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Калауов Ануар Дауленович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560113400722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Калпакова Нурбике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551014300439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Камизов Ерсайын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701225300449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Карамолдин Мереке Шектибаевич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610712400867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Картпаганбетова Сантай Койбаковна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640312300762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Наурызбай Жумаканович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елді мекені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731010302322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Кенешов Талгат Елеуханович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840527302521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Килыбаев Нурбек Муратбекулы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690823301074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Кожагалиев Рустем Салменович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760502301490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КожахметовКайрат Байгалиулы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520315300724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КошкарбековБисенбай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940420351211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Көшболаев Нұрбек Ермұханұлы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440601400837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Кудайбергенова Менсулу Ахметжановна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680628300629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КулбатыровШанжар Шамилович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561119400468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Кулшарова Казикен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елді мекені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800330300715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Болат Байтакович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930219301429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 Қазыбек Әділбекұлы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640215300755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Қулниязов Мұратбек Сарбалаұлы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елді мекені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841204302250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Құрманбаев Шульга Аманбайұлы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920420301310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Мақсот Асылан Алпамысұлы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860101303636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Мамаев Азамат Тұрланұлы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511008300240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Маянов Демеугали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610220300985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Мендигалиев Каратай Кожаденович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620828301485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Мендигалиев Рамазан Кожаденович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780814301916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Мендигалиев Талгат Кожаденович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780727302149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Мубараков Абат Каратауович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761020350431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Мубараков Нурман Болатович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760317300596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Бекбол Жумашевич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750113300703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 Сагынтай Заданович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940101351534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Мухамбетқазиев Мухамбетәлі Қабидоллаұлы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930206300856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Мыстанғалиев Жанат Сәуірбайұлы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581001302464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 Айболат Тасболатұлы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821112301388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Нижанов Асылбек Жұмаұлы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660506300641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Берик Барлыкович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610327302408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Нуртанов Сералы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870927401936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Нұрмағанбетова Эльвира Жалғасқызы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880629302107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Турар Жарболович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691130300438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ОразгалиевМаксот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640912400641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Оразова Кульнара Асылгалиевна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600701300819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Отепов Алдаберген Даулешович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510315300762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Отеуов Бауыржан Отеуулы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680205300629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ПусырмановСагидолла Жарылгасынович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720907350532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Рахатов Егінбай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630206300754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Нұрсұлтан Сарсенұлы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650920300670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 Абай Амандықұлы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690414300677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Садиров Ержан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701129300487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Жумалы Сагынович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850207302226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Алмат Қойбақұлы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910210302286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Темур Жаулыбайұлы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810119350617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Сарсенбин Жанарбек Кыдырбаевич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780206302245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Сарсенгалиев Нурбек Базарулы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800907301551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Сарсенгалиев Сержан Базарулы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590219400751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Сатаева Шайзада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700907300750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Сауханов Жалғас Төлепұлы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660308301059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Сейтмагулов Рашид Жексенович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680725300587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Сердалин Марат Кондыбаевич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790607303057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Сердалин Мурат Кондыбаевич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571226300524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Сулеймен Бактиярович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870530302993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Әділжан Сисенбайұлы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950627351136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Нұрдәулет Серікқалиұлы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Шиқұдық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750616300768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СисенгалиевАманбек Орынбасарулы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540218300661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Сиыков Руслан Косбаевич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610901301529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Сырлыбаев Сериккали Амангалиевич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940819350649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Тажғалиев Қуанышбек Жангелдіұлы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631019300760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Тажигаслиев Марат Тлепбергенович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571024300497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Талдыбаев Жолдыбай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800812300100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Тапанов Берик Ержанович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710130300937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Таубатыров Айсабек Ескендтрович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550620302040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Тауров Аманжан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750620300551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Торекулов Съезбек Торебекович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851021302496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Махмут Дарибаевич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елді мекені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880716351415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 Адилбек Абдоллаевич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641214301999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Турегулов Бердибек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710814301110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Туремуратов Спартак Шеруенович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931025351384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Тұрсынбекұлы Сәндібек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Бестамақ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771006301171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Убниязов Дастан Мырзиевич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671123300535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Убниязов Ербол Сапарович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550808300591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Убниязов Мырза Айдынович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820608301669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Саден Бисенбаевич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780725303136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Асылан Куанышович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860219301374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Мереке Қуанышұлы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570606300725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Шанбасов Аманжол Еркінтайұлы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640902300541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Шаханов Нурлан Куспангазинович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920601301841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Шотықов Нұрбек Агызұлы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 Қоңырат елді мекені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710520300858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Құрманов Сырлыбай Балтабайұлы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Саралжынауылдық округ Шиқұдықауылы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920527301769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Бақтығалиүлы Әсет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 Ақкемер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690202300585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Ысканов Боранбай Абылаевич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661113301240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ҚұмарғалиевДайыр Бакытжанович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550321300534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Құрманов Тайбек Мұсаұлы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660228300610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Әділбек Сағынович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590101311481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Жаңабай Қайранбайұлы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720501303953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Қалниязов Талғат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760705301266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Қалымов Сырбай Бекішұлы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730117301333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ҚашқынбаевЕрмек Орынбасарович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611110301770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Әбдірзақов Маяк Макуұлы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720514301290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Әжіғалиев Өтеген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500122300761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Қилыбаев Мұрат Сагиевич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571104301569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Қойшыбеков Аманжол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870912302391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Ақбергенов Нурдаулет Дауылтаевич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400905401662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АқнұржановаАлуаш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720501404419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Абдигалиева Куралай Сагиновна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820607402211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АбдигалиеваНургул Сатмагамбеткызы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470101401565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Абдигалиева Шолпан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760831302626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Абдирзаков Жадигер Алуович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760813401597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Абдолгалиева Светлана Амиржановна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760518301953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Ерлан Елубаевич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610804301234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Нурлыбай Елубаевич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601007300809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 Сағидолла Төлеубаевич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780207402019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Адайбаева Жанылсын Мунаевна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450101408073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Адайбаева Салима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550827301008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 Аманжол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Ажигалиева Баян Алдабергеновна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740422301412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Азанов Мади Берегенович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420402300855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Азанов Есім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690401301595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Азанов Ұлан Бегенович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650108302256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Аймұханов Нұралы Жаксыгалиевич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730817300569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Мурат Айсеевич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510219401329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Сагида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680701301752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Канат Дауылтаевич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720530302296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Акбергенов Талгат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741211302189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Акжамиев Бекайдар Шалабаевич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710514301348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Акжамиев Едилман Шалабаевич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600111301582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Алекешов Алтай Улыкпанович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340101432013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Алекешова Шолпан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540401301298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Алмуканов</w:t>
            </w:r>
          </w:p>
          <w:p>
            <w:pPr>
              <w:spacing w:after="20"/>
              <w:ind w:left="20"/>
              <w:jc w:val="both"/>
            </w:pPr>
            <w:r>
              <w:rPr>
                <w:rFonts w:ascii="Times New Roman"/>
                <w:b w:val="false"/>
                <w:i w:val="false"/>
                <w:color w:val="000000"/>
                <w:sz w:val="20"/>
              </w:rPr>
              <w:t>
Дуйсенбай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670122400652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Алмуханова Лиза Саликовна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660610300548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Бериккали Мухамбетович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730410300734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Нұрдәулет Отарұлы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510710450485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Аманова Алимаш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700225301355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Думан Берекетович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850626302026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Артықбаев Рүстем Берекетұлы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780422302557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Ержан Базарбайұлы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640822300478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Курал Кобланович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740101307317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Арман Базарбаевич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780422302557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Ержан Базарбайулы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730205301440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Нурлан Кобланович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800722303166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Нұржан Қобланұлы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761030301844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Атағұлов Болатбек Орынбасарович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611204301275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КуанышкалиЖунисович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740117301375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Бекзат Кенжеғалиұлы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571107302286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Кайыргали Жунисович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610604301198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Орынғали Сабырович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700204300696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Сарсенбай Сабырович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850502301985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Аян Ережепұлы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801022400214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Баетова Анар Ережеповна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780717302848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Базаргалиев Нуркен Муратович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680923302044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Кумисбек Гумарович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610429401430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Базарова Кулсин Сисенбаевна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640206300855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Байқуатов Имаш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700730301491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Байбараков Бауыржан Муханбетиярович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751108301589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Байбарақов Мураткали Мухамедиярович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540808300986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Байкуатов Молдабай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750101302972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Байнашев Жаңабай Битимбаевич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711006300638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Байнашев Сырым Битимбаевич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481227400527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Байнашова Мерует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850725401865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Байнашова Назымгул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810224301709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БатырғалиевБектас Берекетұлы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691015301232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БекбосыновМанас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810409300200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Бердембаев Талғат Сисенұлы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691024300868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Берегенов Гани Кожадиясулы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670612300739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Берегенов 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680525301347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Бернияшов Асхат Молдашович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680223301417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БорангалиевМарат Бірімгалиулы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990101350387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Бөгембаев Манат Амандықұлы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740328301322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ДүйсеғалиевАбдрахман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730901302879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 Бимурза Тыныскалиевич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791229301762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Дербисов Ербол Танатович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641211301932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Дінғалиев Нұрлан Асылханұлы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650801301146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ДуйсегалиевБердалы Саркенаевич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650825300763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ДуйсегалиевБердибек Толеубаевич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790807303506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Нурлыбек Тастемирович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721102302261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ЖамаладдинБакитжанович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690806301288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Мухтар Торегалиевич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780211400996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Айзада Смагуловна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780211401270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Жаннагул Маликовна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751211301915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Дурисин Бериккали Мукаевич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931204350874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Дүсіп Асыланбек Дүйсенбайұлы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761124302318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Бауыржан Маратұлы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791110301616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Нурымжан Маратович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930716400489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Елмұратқызы Мерей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630326300797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Баки Шаптарбаевич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570523300506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Вали Шабдарбаевич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540626900570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Кыдырбай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780612302470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Нурсеит Кыдырбаевич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950603350725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Махамбет Русыланұлы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710701400668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Ерсарина Света Жасанқызы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960406350429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Канат Бергенулы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551107301777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Серік Сембаевич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680508301515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Есниязов Женис Кабиулы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571020301116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Еспенбет Жаумит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731217301270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Әжіғалиев Жәнібек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760808301434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Жұбанов Айғали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570618301283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ЖұбатқановМұратқали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741025300687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ЖұмағалиевАлмас Жолдыгалиевич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581116400861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ЖұмағалиеваБақтылы Тұленовна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700624301235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Жайлаубаев Серік Тілепбергенович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871204302870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Асет Сисенгалиевич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810209300451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Еркінбек Боранғалиұлы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610301301091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Жалмұханов Алтай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680417301808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ЖалмұхановАсқар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790108302501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Жалмұхан Арман Желенұлы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921101300797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ЖанұзақұлыАлтынбек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720120302564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ЖармукановБектибай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770606300896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Жексенгалиев Сагадат Избасарулы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840330300742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Жетпісбаев Дидар Серікбайұлы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420725300396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Амантай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740703301414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Куанышбек Төлеуович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690903301217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Самат Амантаевич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860502301580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Жолдаев Ерген Ертилеуович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591120301272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Байөмір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550125402125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ЖолдыбаеваНагиша Мекекызы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810615302366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Жолшаров Куатбек Конилкошулы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611020401211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Жубанова Гулнар Изгалиевна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710401301727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Еркин Аманкелдевич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700609301312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Самгат Матжанович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910821300638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 Амангелді Ғалымжанұлы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640726301008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Жумин Нурлан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560725350579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ЖунискалиевСултаналы Абишкалиевич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730130300722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Зинелов Серикбай Кулмышович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810227300483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Зинелов Сәкен Қалидоллаұлы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630318300862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Зинелов Тынышбай Кулмышович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870107301083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Идиятов Амантай Тилекбаевич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660919300885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Ибрай Ерболатович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590804400936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Изикенова Лиза Жаксыбаевна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501025400941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Изимова Багила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760601302090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Исегалиев Сайран Серикович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741024400569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 Назгул Кияткызы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700702301378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Жумабек Максотович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651212301365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Өмір Максотович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880411302316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Дастан Куттымуратович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681012301264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Азиев Уали Орынгалиевич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491201300681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Брали Орынгалиевич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641229300427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Калданов Турлыкул Орынбаевич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851214401959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Факизат Жанабаевна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820315301814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Калниязов Ермек Балтабаевич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631025301395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Калниязов Избасар Ондасинович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890519450800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Калыбаева Жансая Манасбековна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650202302425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Ыбрай Бекішулы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590904301093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Мұқият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820521351107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Жумаберген Муханбетович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940917351293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КенжегалиевКасымхан Темирулы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710305300756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Кожасаев Серик Борибаевич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701128400775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Серик Сагынович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630216301300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Кошкаров Молдабай Сагынович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440523300094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Амангали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730527300542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Нурмат Амангалиевич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790430302007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Қаби Айбек Қиятұлы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790618302653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Қаңсықбаев Дархан Қыдырбайұлы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820606302894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ҚаңсықбаевЖазылбек Ниязбекұлы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010121550198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Қаратауов Асылжан Қаратауұлы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810205400515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Қожасаева Нұржамал Қозыбайқызы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760611301493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Қошқаров Нариман Сағынұлы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951020350144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Қуандықов Тілекжан Нұртайұлы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951227450691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Лекерова Мадина Бекдаулетовна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480225400840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Магзимова Бакыт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720101306246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Майланов Асылхан Нурашевич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891109351490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Майланов Самгат Нурашович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640409301480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Майланов Торехан Нурашевич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540404301096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Сырым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790212401634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Асел Аскаровна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740202401274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Мединаева Ләззат Мақсотқызы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580901301174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Мекин Бақтыбай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390101308618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МергенғалиевКудыш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621130301939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Мергенғалиев Орынтай Құтышович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650220301534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Мергенгалиев </w:t>
            </w:r>
          </w:p>
          <w:p>
            <w:pPr>
              <w:spacing w:after="20"/>
              <w:ind w:left="20"/>
              <w:jc w:val="both"/>
            </w:pPr>
            <w:r>
              <w:rPr>
                <w:rFonts w:ascii="Times New Roman"/>
                <w:b w:val="false"/>
                <w:i w:val="false"/>
                <w:color w:val="000000"/>
                <w:sz w:val="20"/>
              </w:rPr>
              <w:t>
Нуртай Кудышович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631201302052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Мержанов Сагат Амангалиевич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050301550252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Мәтжан Уәлихан Самғатұлы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581101301900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Момышов Сайын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550601402112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Момышова Уйтолган Дусиповна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660724300250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Лукман Кадирович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911028301463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Алмат Нурланулы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670516300638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Алиби Хамитович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770418300438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Мухтар Хамитович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640219300142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Амангелды Хамитович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730922300232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Ербол Хамитович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600122300871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 Сырым Хамитұлы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610205401610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Мусирова Гулшат Анетовна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730323400718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Мысагалиев Ербол Сандибекович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820726350976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Мысагалиев Ерлан Сандибекович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670228300711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Абат Жалелович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820315350961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Нұркасов Артек Орынбасарұлы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420413400702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Нұрышова Тыныштық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770902301794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Нарегеев Талғат Есенкулович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720101307998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Нарегеев Әубакир Сағындыкович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470725301402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Нарегеев Есенқұл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840711300436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Нарегеев Жандос Сагындыкович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800110302319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Нарегеев Марат Есенқұлұлы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950321351893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Наурызбек Ниязбекұлы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721113300710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БагланТастемирович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730101308046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МаксатЕрмекович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730714401286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Нугметова Каламкас Жетписбаевна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650926400671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НургалиеваАлтынайЖалеловна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820101306108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 </w:t>
            </w:r>
          </w:p>
          <w:p>
            <w:pPr>
              <w:spacing w:after="20"/>
              <w:ind w:left="20"/>
              <w:jc w:val="both"/>
            </w:pPr>
            <w:r>
              <w:rPr>
                <w:rFonts w:ascii="Times New Roman"/>
                <w:b w:val="false"/>
                <w:i w:val="false"/>
                <w:color w:val="000000"/>
                <w:sz w:val="20"/>
              </w:rPr>
              <w:t>
Канат Калкаманович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650308300336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Нурыков Жайык Ныгыметович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940112351435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Нурыков Жантас Жайыкулы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800822302815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Азамат Айжарықұлы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550601401233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Нұргалиева Несібелі Ықсанқызы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960830350602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Нұртай Ақжол Серікбайұлы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460307300422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Жетпіспай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870905300862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Нұржан Жалғасбайұлы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690108301354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Алибек Бактыгалиевич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770121301392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Болатбек Бактыгалиевич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761022401708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Онайбаева Гулшат Амантаевна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810611301178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Оразғалиев Мұратбек Алпысұлы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841216301337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Самгат Арысович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490910301203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Жақсыкелді Тоғабайұлы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670923301292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Сқақов Елубай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740816300971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Сәбиев Нұрболат Қуандықұлы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740626300671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СұлтангереевМанас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770801301329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Сүндетов Ермек Жолдыгалиевич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770908301330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СағынғалиевҚуаныш Сисенбаевич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861015302881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Сабенов Талғат Мұратұлы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691121300964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Бауыржан Куандыкович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641003300567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Нуртай Куандыкович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720921300929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Сабиев Талгат Куандыкулы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511002300179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СагынгалиевСисембай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630901402071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Садирбаева Айгул Максотовна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720403401154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Сангереева Гулрайхан Бегеновна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661001300679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Курал Оракович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680110302212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Сансызбаев Марат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700101308070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Самат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510819300732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Адилхан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660731300645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Сарин </w:t>
            </w:r>
          </w:p>
          <w:p>
            <w:pPr>
              <w:spacing w:after="20"/>
              <w:ind w:left="20"/>
              <w:jc w:val="both"/>
            </w:pPr>
            <w:r>
              <w:rPr>
                <w:rFonts w:ascii="Times New Roman"/>
                <w:b w:val="false"/>
                <w:i w:val="false"/>
                <w:color w:val="000000"/>
                <w:sz w:val="20"/>
              </w:rPr>
              <w:t>
Бакыт Сагынгалиевич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750907401209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Зинагул Ерсаиновна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860322301413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Сатығалиев Баксиык Айсаулы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990107350320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Серікұлы Ернұр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980302350209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Серікұлы Әміржан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750208301450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Сидақов Алпамыс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770224402024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Сидакова Жанат Егизбайкызы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711218401090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Сидакова Мейрамгул Сисенбаевна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790224302275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Сидақов Батырхан Егізбайұлы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700106300815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Сисимов Жалгасбай Улыкпанович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630703401453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Сисимова Жумагул Улыкпановна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410102400879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Сисимова Тыныштық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630608300809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Сиықов Қайрат Қапарұлы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630805300929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Ерболат Токешович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780303301908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Аманкелди Есказыулы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730405400931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Скакова Базаргул Есказиевна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720928300644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Канат Төрегалиулы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710218300727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Сундетов Жайлау Жолдыгалиевич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581201302060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Сыдыков Сегизбай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631104300772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Төленов Жадігер Табынбайұлы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641118301095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Түрікпенов Болатбай Тегинбаевич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540501402117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ТүрікпеноваЖаңылсын Тегинбаевна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560729401142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Тажбенова Жанылша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750729402120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Айымгул Исагаликызы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650226300737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Тайбурин Қази Әлімұлы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800917301704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Тайбурин Сарсенбай Алимович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730429300659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Тайбурин Сырлыбай Алимович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691103301280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Тайбурин Сырым Алимович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630803300264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 Бауыржан Кошимович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390101308438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Тнеев Қошан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660921300826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Тнеев Рысжан Кошанұлы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720302302088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Тнеев Серікбай Нуртаевич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930621351460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Токешов АбдимуталиЕрболатович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940323350771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Төлеубаев Нұрзат Әділбекұлы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900930302308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Түрікпенов Дулат Қуатбайұлы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460215300905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Уйелбаев Каржау Боканбаевич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771130301959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Уйелбаев</w:t>
            </w:r>
          </w:p>
          <w:p>
            <w:pPr>
              <w:spacing w:after="20"/>
              <w:ind w:left="20"/>
              <w:jc w:val="both"/>
            </w:pPr>
            <w:r>
              <w:rPr>
                <w:rFonts w:ascii="Times New Roman"/>
                <w:b w:val="false"/>
                <w:i w:val="false"/>
                <w:color w:val="000000"/>
                <w:sz w:val="20"/>
              </w:rPr>
              <w:t>
Саламат Қаржауович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700711402173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Уйелбаева Гульнара Каржауовна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781205403217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Уткелбаева Акмарал Сырымовна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900717303090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Ұлықпанов Қанат Ұлықпанұлы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Аманкелді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670727301435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Хитрук Виктор Филимонович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Қарасу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680328300757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Шәуленов Сәрсенғали Алмуханович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 қокругі Шұбарши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780728302322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ШармухановАйболат 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610425300791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Шойынов Боранбай Сембаевич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900721302371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Шойынов Бекзат Боранбайұлы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710930300561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Шойынов Ерлан Сембаевич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 Көптоғай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610731400701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Шотықова Раузан Тілеужанқызы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611218300838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Жумакул Рыскулович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731002300672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Рамазан Багытжанович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741028300801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Асангалиев Аскар Кансултанович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461227300359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Асангалиев Кансултан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570123300650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Асангалиев Орынбасар Жонысович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791130300479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Асангалиев Тимур Кансулианович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590731301707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Акынгали Биханулы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851204302699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Базанов Ізмұқан Наурызбайұлы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670220301667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Балмуханов Аман Жолдыупы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670613300714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Базарбай Тынышбаевич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760809300729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Берик Тынышбаевич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531010401297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Бердалиева Алма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771205301242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Бимашев Есет Рамазанович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680211302668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Бимашев Жамбыл Рақымұлы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6004033000737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Ергали Жанаевич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831115302205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Асылбек Калиович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760413300615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БисенгалиевБауыржан Жалгасбаевич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860706302736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Қазбек Қабдықайырұлы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781128303321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Айдар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660214300981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Досбаев 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850525301594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Досбаев Нұрым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460918300510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Досниязов Атиголла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621212300768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Ерекешов Серик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550217301795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Жанатаев Ашыкбай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600726300984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ЖанбыршинБағыткали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630226301870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 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630508400594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Жангазиева Улмекен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680901300781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Жарбакиев Нурымжан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520211300213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Жармаганбетов </w:t>
            </w:r>
          </w:p>
          <w:p>
            <w:pPr>
              <w:spacing w:after="20"/>
              <w:ind w:left="20"/>
              <w:jc w:val="both"/>
            </w:pPr>
            <w:r>
              <w:rPr>
                <w:rFonts w:ascii="Times New Roman"/>
                <w:b w:val="false"/>
                <w:i w:val="false"/>
                <w:color w:val="000000"/>
                <w:sz w:val="20"/>
              </w:rPr>
              <w:t>
Ескали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761222401824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ЖубаниязоваАрайгул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590820301037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Сансызбай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610802301580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w:t>
            </w:r>
          </w:p>
          <w:p>
            <w:pPr>
              <w:spacing w:after="20"/>
              <w:ind w:left="20"/>
              <w:jc w:val="both"/>
            </w:pPr>
            <w:r>
              <w:rPr>
                <w:rFonts w:ascii="Times New Roman"/>
                <w:b w:val="false"/>
                <w:i w:val="false"/>
                <w:color w:val="000000"/>
                <w:sz w:val="20"/>
              </w:rPr>
              <w:t>
Бакытжан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610802301580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Жумагазиев Гайдар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780210402312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ЗейнуллинаЖансулу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721007300219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Зулкашев Ерлан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680815300813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Ибагалиев Бауыржан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610923300848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Сапаргали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820115301202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ИмаганбетовАмангос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630303300771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ИмаганбетовДуйсен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681115300761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Амангелды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750607300808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Женис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670326301257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Марат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820510300569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Талгат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640727300688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Аскар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770904301399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Кабылов Серик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540217302127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Казмуканов Аипкадир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600214302025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Алдаберген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730926302191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КарагойшинОрисбай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731126300248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Килашев Туржан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601215401545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КойшыбаеваГулбаршын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51021541545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Рысты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700103300908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Конакбаев Талгат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790707300968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Конганбаев Тузел Какимович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680710300624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Коркынов Жанабай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721208400822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Коркынова Сара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600912300915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Кубашев Бекболат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550325301405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Кубышев Кыдыр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791029301804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Кулекешов Букенбай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740127403312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Қабылова Дәмелі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801115301965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Қасымғалиев Асылбек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670426300758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Жаксылык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730512300729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 Нурлан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730105400792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Майканова Жансая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531101400964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Аккайша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751216302227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Мулкаманов Максим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780716403480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Жазира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750623401443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Мухамбеталиева Айнагул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490712400641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Акжаркын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580228402913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Мырзагалиева </w:t>
            </w:r>
          </w:p>
          <w:p>
            <w:pPr>
              <w:spacing w:after="20"/>
              <w:ind w:left="20"/>
              <w:jc w:val="both"/>
            </w:pPr>
            <w:r>
              <w:rPr>
                <w:rFonts w:ascii="Times New Roman"/>
                <w:b w:val="false"/>
                <w:i w:val="false"/>
                <w:color w:val="000000"/>
                <w:sz w:val="20"/>
              </w:rPr>
              <w:t>
Күнсүлу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620419300661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Жалгасбай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521017300549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Конысбай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720720300778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Кенжебай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901016301908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Нұрекешов Казбек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670118300832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Бекежан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670627302251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Оразгалиев Асхат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810625300176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Есенаман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6411012301356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Ойылдан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880418451382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Оразгалиева Гулнур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680531300423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Калкаман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920326302358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Рысжан Темірхан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981012350856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Сағынгали Мадяр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661216300608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Сазанов Дауылбай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510215302408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Табылды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400101411877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Сара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670216301010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Саурбаев Махамбет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500922300826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Сенгалиев Сериккали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880821301747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Нурбек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861010301340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Адилбек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590701300993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Шернияз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810918300149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Сундеткалиев Турганбай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720607300703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Сейтжан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490401401163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Алима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771108302729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Тажигалиев Ерболат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800210300871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ТаласкалиевЕрболат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420328300871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Темирмуканов Амангелди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590108300820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Тиржанов Айдарбай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350122300065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Тиржанов Атшибай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571205302704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 Даулеткали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620210300388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Тулеген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800613300367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Куаныш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571210402669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Хасанова Маншук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721125300697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Шурин Айбек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 Қараой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541231300269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Ысыкбаев Серик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600616401574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Қойайдарова Іңкәр Темірқызы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581107301636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Амандық Екибаевич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460501301402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Жолдыгали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910530302147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Қуандық Амандықұлы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750506301242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Бауыржан Шынгуович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530712400750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Абишова Балзия Сакеновна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760928400940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Абишова Санимгул Басиевна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690930301531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Нурлан Байтуркеевич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870723402122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АйжариковаЖанагуль Кизатовна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701101400867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Райхан Сагыновна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770702301003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Акуалов Асылбек Мырзагалиевич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781028403215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Акутенова Шынар Бакытжановна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841018302389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Ақөтенов Ертай Бақытжанұлы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721109300739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Нұрбек Ақдаулетович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760103302866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Нариман Нурланович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870925301205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Айболат Еркинович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870905301992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Қуаныш Саматұлы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570615401676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Амандосова Саним Жаркынбаевна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690519301834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Қанат Кенесович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631106300812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Казыбек Отемуратович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681117300653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Оразбек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720403301900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Ерлан Аязбаевич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660703302420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Жаңабай Аязбайұлы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630906402029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Алия Аязбаевна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750719301746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Бакитов Галымжан Жайжанович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731127300719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БактыгалиевАйдарбек Наурызбаевич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640720400856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Бактыгереева Зоя Жаркынбаевна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790104303409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Бакытов Құлымжан Жайжанович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851009351376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Балабаев Ерлан Смагулович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820601302738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Балапашев Асылбек Атыраулы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790912300813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БейсенгалиевТанат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630116401145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Бектурганова Айсұлу Кенгановна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830131300570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Бердеханов Серик Коздибаевич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831022300471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Асхат Дошымови 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691104301315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БисенгалиевЕрсайын Ибрагимович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760711301922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БисенгалиевЖомарт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850425302459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Бисенғалиев Нұрбол Ибрагимұлы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570125400896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БисенгалиеваСалахият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690211300267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Битемиров Елеусин Жумагалиевич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790114302554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Сакен Сағынұлы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911221301250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Асылбек Амирович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531220301842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Әмір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660110300887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Дауылов Самат Кенесбаевич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850830300574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Ерген Адилханович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610522300471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Доскулов Ғалымжан Аронович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580822300563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Доскулов Жасулан Аронович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640307301307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Доскулов Уалихан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800731400494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Дусипова Ира Таукеновна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601120301178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Едигеев Сериккали Ибагулович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871026300986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Еламанұлы Марлен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810908301498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Ерболат Жумагалиевич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541101301438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Қайыржан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640111400984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Ертемирова Бибигул Елубаевна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560710300818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Есбусинов Қанат Абуович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640722401082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Есенгарина Кунсулу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710320301511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Исағали Дуйсенұлы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620725302334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Мырзагали Дуйсенович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791030300435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Сабыржан Назарович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550101301734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Ешмуханов Сержан Конганович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710819301099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Әбилов Әсет Әдебиетұлы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900815350808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Жабасов Ернур Ныгиметович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631020301136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ЖаманкуловҒалымжан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761113350556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Малик Жаксылыкович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730818301651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Жауынбаев Алибек Толеубаевич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751122400800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ЖауынбаеваКуляш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880916351214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Жиенбеков Алибек Умбетович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670202300839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Жиенбеков Бекбай Умбетович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460314400325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Жиенбекова Тыныш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810310301914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Жумабек Амантаевич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681114300578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Оразбай Амантаевич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420101412244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Жолдыбаева Аманжол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630915402830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Ару Амантаевна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810101306453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Жонысов Сұлтанмұрат Жауғаштыұлы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821213300616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Руслан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680526401996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Жумалина Улжан Аймухановна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570301301190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Елубай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500124300653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Жұбай Бауыржан Бисенғалиұлы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781103301785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Зинораинов Каржау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800201301028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Даулет Исатаевич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650210300928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Кенжетай Махмутович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680322301811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Қанат Турганбаевич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510605400696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Айсауле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550822400841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Ибрашева Қалима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660225301986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Игилманов Дайын Жалгасович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630920302594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Избасов Жансерик Тасболатвич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560529300824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Изекенов Сейлхан Кайыргалиевич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661224301818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Имангазин Ерген Сарсенгалиевич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480112300671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Имангалиұлы Төреғали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741225300179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Максут Шаймерденович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650301300992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Кабдешов Нуртай Турабаевич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701112302450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Канатбаев Сериккали Салжанович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761108301647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Октябрь Ерболатұлы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531215400860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Кауметова Шекер Жолдыбаевна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420214300398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Амангали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520114400689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КенжегуловаАйжан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670410300875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Кодасбаев Шектибай Кусанович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691017300562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Кожасаев Колбай Борибаевич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810703300070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Даниель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791125300411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Кадир Ондасинович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690323300484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Койайдаров Сагындык Темирович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640720300816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Койлыбаев Марат Кенжегалиевич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620110401180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Кокашева Гулнар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680215302719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Конилкосов Айдос Кайыржанович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720203300688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Конилкосов Газиз Кайыржанович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751105301314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Конилкосов Галым Кайыржанович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810213301421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Култемиров Еркингали Баксиыкович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620313300912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Култемиров Сериккали Баксиыкович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630515300873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Кусайынов Куаныш Асхатович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500227300623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Кусанов Өткелбай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710208302124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Қарабалин Ықылас Ерболатович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490320401536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Қауметова Айман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540306300658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Қожекенов Елубай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550120402099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Қуанышева Өрік Қабиқызы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510627300362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Құсанов Дінасіл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550623300506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Ерсұлтан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790927300835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МамбеталинТалғат Аманжолұлы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780711350240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Нұрбек Аяпбергенұлы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650820300111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Медетов Даулет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720712300794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 Манарбек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550208301230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МендигужинБериккали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550818301673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Меңдібаев Ізбасар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660815300770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МолдагуловСансызбай Аубакирович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740208300788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Даур Мухатаевич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690708400760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Мырзағалиева Айнур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520722300122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Мырзагулов Махамбет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721205300770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МырзахметовСагындык Мырзахметович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761219300645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Нарынбаев Шокан Аманкелдиевич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700719400804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Насирова Райхан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680913300896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Таран Хасангалиулы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590524300298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Мақсат Кумискалиевич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691018302217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Нуримов Қаныбек Хабдрахманович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720630301370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Едиге Утемисович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630915300937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Оразғалиев Ермекбай Утемисулы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601010401473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Оралбаева Ұлдай Бисенбаевна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611224300622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Мыңжасар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681103300647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Асылбек Мырзагулович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600907300809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Берик Мырзагулович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871216351278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Охапов Аскар Жолтаевич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690715300534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Охапов Жарылкасын Еламанович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721005301107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Охапов Сәндібек Жолтаевич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820408300762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Өтемісов Ербол Еламанұлы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710615302563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 Болат Куттыгалиевич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750827302890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 Қалдыбек Құттығалиұлы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600101307243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Рысбаев Аманжол Бактыганович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720603300711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Елеусин Сагинович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590912300930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Болат Сагынович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641110300846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 Турган Даулетиярович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950101352485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Сағынғанов Қазыбек Нұрлыбекұлы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770112300890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Салменов Айбар Рақымжанұлы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680309300773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Салменов Елдар Рақымжанұлы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760324302987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Алмат Амандаулетович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630612300731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Сагинтай Мажитович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641107300999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Қайырбай Фазылович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750403301758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СембигалиевАрдак Бакытжанович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710818300481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Сәлменов Ернар Рақымжанұлы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550205401042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Сламова Кунзила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750611300989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СуймухановМанарбек Жігербайулы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780814350489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ЖанатКонырбаевич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821122300394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СүлейменовНурлан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610727300555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Жексенуали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730806301903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Калел Рыскалиулы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641206300253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Таганов Муханбетжан Тунгатарович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671018301087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Таганов Жанат Аймуратович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 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621208300588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Тағанов Рахметолла Тұңғатарұлы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620920301138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Тажібаев Тлеунияз Сарбаевич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820610302419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Телеуов Нұрлыбек Тлепбергенович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630612300701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Телжанов Асан Темиржанович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561205300786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Тлепбергенов Серик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610101306759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Тлешов Адилхан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620701401916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Тунгатарова Шолпан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790418301995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Тураков Дастан Алпысбаевич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740720300751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Тураков Едилхан Алпысбаевич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980306350667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Тұңғатар Ерсейіт Мұханбетжанұлы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721016300674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 Марат Аманжолвич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560110401375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Умбетова Айсара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560712400756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Уристемова Куляш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620803300798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Утетлеуов Аскар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561108400616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КадирханымНысанбаевна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540125300993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Шаңғала Саламат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801231300145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Шегетаев Ерген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721021300196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Шегетаев Жолдыбек Куандыкович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461015301851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Шегетаев Калыбай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740801300945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Шегиров Нургиса Сагинович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720115300868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Шитанов Мади Базарулы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680101312984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Шитанов Алиби Базарович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790201302329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Шитанов Данияр Амангалиевич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700317400839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Шитанова Дамиля Матжановна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ат.ауылдық округі Қаратал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610415401286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Ыгылманова Айкерим Жалгасовна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820624300678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Сайран Бекмахмутулы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511206300495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АлпысбаевСадибек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530228301246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Есентурлы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741111301513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Қойбақов Нұрлыбек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641124302452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Аққошқаров Ерсайын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631108400542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АбдоллинаЛаззат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570602402151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Абдолова Маржан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761122300797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АбиевСАпабек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860914302925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Бақытжан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810605302252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Бауыржан Сагидоллиевич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740523300691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Жарас Сагидоллиевич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720715300334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Манас Сагидоллиевич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510609400231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Аблаева Жумажан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960518350285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АйнагуловАйбек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420426300132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Аккожин Сабыргали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700725401667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Аккошкарова Бибигул Курлысовна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640624301241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Аккулов Баймурза Жакасинович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570715300956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Алманов Кайырғали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850505302523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Алманов Каныбек Қайырғалиұлы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821026301905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Атраубаев Ербол Дуйсекешович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590110403466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Байжиренова Рая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680418302306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Балғазин Сансызбай Қанатович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380518300433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Балгазин Канат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680211300493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Батыргалиев Нұрлыбек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460101412668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Батыргалиева Улбике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730305402310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Бердіғалиева Айна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811107302822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Бирахметов Мейрам Амантаевич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631023302530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Қоңырбай Абдолұлы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880417302233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Базарбай Тулегенович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620710301007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БисултановЕрсаин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690910300891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БисултановЕргали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710901300748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Бисултанов Сагдиуакас Жарылгасинович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630207300736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Боханов Сантай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830417301917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Амандық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660901302992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Дәрібаев Асқар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871215302622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Димаш Рзиевич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540520300900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Серикбай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890813351503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УрумбасарАскарович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681206401364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Дарибаева Баршагул Енсегеновна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651218301982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Асқар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840902302560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Багдат Зейноллаевич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710204300502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Даулетов Марат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780518301729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Сағат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590724400415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Лидия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400805400343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Даулетова Сираш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720101313239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Ерлан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410601300974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Дуйсенгалиева Рыскул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770913302297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Турлан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640227300845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Егизбаев Аманжол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780206302275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 Жалгас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680531301461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 Есенжол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620501301526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Елгондин Калыбай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650220402539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Ергалиева Канзиля Нургалиевна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660502300673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Есенгазин Ракымкелды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850727301720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Әбішев Мейірхан Нұрбергенұлы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660428300599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Әжіғали Болат Нұрдаулетұлы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690926301565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Бактыгали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610828300821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Жумажан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590108401072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Жарылгасинова Нурзила Каиргалиевна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640702300772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Жиеналин Кенесары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890305400147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Жолмагамбетова Динара Жумажановна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560702300577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Темиргали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660601301190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ЖумагалиевНурлан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530327400847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Гулсим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680728301938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Жумагелдин Асет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650628301780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Имағанбетов </w:t>
            </w:r>
          </w:p>
          <w:p>
            <w:pPr>
              <w:spacing w:after="20"/>
              <w:ind w:left="20"/>
              <w:jc w:val="both"/>
            </w:pPr>
            <w:r>
              <w:rPr>
                <w:rFonts w:ascii="Times New Roman"/>
                <w:b w:val="false"/>
                <w:i w:val="false"/>
                <w:color w:val="000000"/>
                <w:sz w:val="20"/>
              </w:rPr>
              <w:t>
Қырықбай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591008302470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Имагамбетов </w:t>
            </w:r>
          </w:p>
          <w:p>
            <w:pPr>
              <w:spacing w:after="20"/>
              <w:ind w:left="20"/>
              <w:jc w:val="both"/>
            </w:pPr>
            <w:r>
              <w:rPr>
                <w:rFonts w:ascii="Times New Roman"/>
                <w:b w:val="false"/>
                <w:i w:val="false"/>
                <w:color w:val="000000"/>
                <w:sz w:val="20"/>
              </w:rPr>
              <w:t>
Бисенби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671007300693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Имаганбетов</w:t>
            </w:r>
          </w:p>
          <w:p>
            <w:pPr>
              <w:spacing w:after="20"/>
              <w:ind w:left="20"/>
              <w:jc w:val="both"/>
            </w:pPr>
            <w:r>
              <w:rPr>
                <w:rFonts w:ascii="Times New Roman"/>
                <w:b w:val="false"/>
                <w:i w:val="false"/>
                <w:color w:val="000000"/>
                <w:sz w:val="20"/>
              </w:rPr>
              <w:t>
Узакбай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560106300973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Асылбек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770604302326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Каракойшин </w:t>
            </w:r>
          </w:p>
          <w:p>
            <w:pPr>
              <w:spacing w:after="20"/>
              <w:ind w:left="20"/>
              <w:jc w:val="both"/>
            </w:pPr>
            <w:r>
              <w:rPr>
                <w:rFonts w:ascii="Times New Roman"/>
                <w:b w:val="false"/>
                <w:i w:val="false"/>
                <w:color w:val="000000"/>
                <w:sz w:val="20"/>
              </w:rPr>
              <w:t>
Ади Жоламанулы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601018300720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Каракойшин </w:t>
            </w:r>
          </w:p>
          <w:p>
            <w:pPr>
              <w:spacing w:after="20"/>
              <w:ind w:left="20"/>
              <w:jc w:val="both"/>
            </w:pPr>
            <w:r>
              <w:rPr>
                <w:rFonts w:ascii="Times New Roman"/>
                <w:b w:val="false"/>
                <w:i w:val="false"/>
                <w:color w:val="000000"/>
                <w:sz w:val="20"/>
              </w:rPr>
              <w:t>
Бактыкул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710101407506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Айнагүл Мұхитқызы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690128402358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Койшыгалиева Гулжахан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530101402715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Кулбаева Зауре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750928302403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Курмангазин </w:t>
            </w:r>
          </w:p>
          <w:p>
            <w:pPr>
              <w:spacing w:after="20"/>
              <w:ind w:left="20"/>
              <w:jc w:val="both"/>
            </w:pPr>
            <w:r>
              <w:rPr>
                <w:rFonts w:ascii="Times New Roman"/>
                <w:b w:val="false"/>
                <w:i w:val="false"/>
                <w:color w:val="000000"/>
                <w:sz w:val="20"/>
              </w:rPr>
              <w:t>
Райымбек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730531301364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Айболат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860310303305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Қабиев Жаңабай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690711300403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Қазиев Мүсен Тургалиевич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850901301805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Қошқаров Абат Тұрғалиұлы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630719301593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Мадешов Мурат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740210302245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Мадешов Талгат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760624301840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Мирас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630920300845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Нурбай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620407301248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МусагалиевНуржан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671125402291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Мусагалиева </w:t>
            </w:r>
          </w:p>
          <w:p>
            <w:pPr>
              <w:spacing w:after="20"/>
              <w:ind w:left="20"/>
              <w:jc w:val="both"/>
            </w:pPr>
            <w:r>
              <w:rPr>
                <w:rFonts w:ascii="Times New Roman"/>
                <w:b w:val="false"/>
                <w:i w:val="false"/>
                <w:color w:val="000000"/>
                <w:sz w:val="20"/>
              </w:rPr>
              <w:t>
Айнаш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740611300927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Мухамбеткалиев </w:t>
            </w:r>
          </w:p>
          <w:p>
            <w:pPr>
              <w:spacing w:after="20"/>
              <w:ind w:left="20"/>
              <w:jc w:val="both"/>
            </w:pPr>
            <w:r>
              <w:rPr>
                <w:rFonts w:ascii="Times New Roman"/>
                <w:b w:val="false"/>
                <w:i w:val="false"/>
                <w:color w:val="000000"/>
                <w:sz w:val="20"/>
              </w:rPr>
              <w:t>
Ерлан Есенбаевич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781114401905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Мухамбетова Гулзира Койшыбековна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721213300794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МуханбетовБерик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710111301007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Серик Койшыбекович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581009301237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НаурызбаевБакберген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760927302678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НаурызбаевКуанышкали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540302300935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Байедил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660414302441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Арман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580124301973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Нургалиев Едил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890827302472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Нұртайұлы Қалдыбай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530905301583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Ислам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780131301626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Ондаганов Елеу Битимбаевич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761030302035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Танат Оразгалиевич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670425300732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 Серик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730427300658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 Айболат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610123300829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Оралов Хасен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600125401238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Орынгалиева </w:t>
            </w:r>
          </w:p>
          <w:p>
            <w:pPr>
              <w:spacing w:after="20"/>
              <w:ind w:left="20"/>
              <w:jc w:val="both"/>
            </w:pPr>
            <w:r>
              <w:rPr>
                <w:rFonts w:ascii="Times New Roman"/>
                <w:b w:val="false"/>
                <w:i w:val="false"/>
                <w:color w:val="000000"/>
                <w:sz w:val="20"/>
              </w:rPr>
              <w:t xml:space="preserve">
Дина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420701300494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Отарбаев Майдан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950816351503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Сабырғалиев </w:t>
            </w:r>
          </w:p>
          <w:p>
            <w:pPr>
              <w:spacing w:after="20"/>
              <w:ind w:left="20"/>
              <w:jc w:val="both"/>
            </w:pPr>
            <w:r>
              <w:rPr>
                <w:rFonts w:ascii="Times New Roman"/>
                <w:b w:val="false"/>
                <w:i w:val="false"/>
                <w:color w:val="000000"/>
                <w:sz w:val="20"/>
              </w:rPr>
              <w:t>
Бекбол Әбілсейтұлы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780918302127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Айсабек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680115300838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Салихов Абай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800113300498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Сапаргалиев </w:t>
            </w:r>
          </w:p>
          <w:p>
            <w:pPr>
              <w:spacing w:after="20"/>
              <w:ind w:left="20"/>
              <w:jc w:val="both"/>
            </w:pPr>
            <w:r>
              <w:rPr>
                <w:rFonts w:ascii="Times New Roman"/>
                <w:b w:val="false"/>
                <w:i w:val="false"/>
                <w:color w:val="000000"/>
                <w:sz w:val="20"/>
              </w:rPr>
              <w:t>
Тимур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671025400688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Сапаргалиева </w:t>
            </w:r>
          </w:p>
          <w:p>
            <w:pPr>
              <w:spacing w:after="20"/>
              <w:ind w:left="20"/>
              <w:jc w:val="both"/>
            </w:pPr>
            <w:r>
              <w:rPr>
                <w:rFonts w:ascii="Times New Roman"/>
                <w:b w:val="false"/>
                <w:i w:val="false"/>
                <w:color w:val="000000"/>
                <w:sz w:val="20"/>
              </w:rPr>
              <w:t>
Айжамал Куанышевна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661012300400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w:t>
            </w:r>
          </w:p>
          <w:p>
            <w:pPr>
              <w:spacing w:after="20"/>
              <w:ind w:left="20"/>
              <w:jc w:val="both"/>
            </w:pPr>
            <w:r>
              <w:rPr>
                <w:rFonts w:ascii="Times New Roman"/>
                <w:b w:val="false"/>
                <w:i w:val="false"/>
                <w:color w:val="000000"/>
                <w:sz w:val="20"/>
              </w:rPr>
              <w:t>
Қалдыбай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410226300202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 Жамбул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721211402052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Сапиева Нурлыгул Жамбуловна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570609301561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Сарсенбин Қыдырбай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891221351409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СатыбалдинБақытжан Мырзалыұлы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581025300800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СатыбалдинМырзаим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740410302049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СатыбалдинУмиржан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561229300390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Середа Федор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760915300646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Сидаков Марат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730208302425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Жұматай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720101313764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Сисенов Исатай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440705300142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Тыныштық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440417300444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 Бактыбай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730223303049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Татебаев Келдигул Кадиргалиевич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750627302576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Татебаев Нурбол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940615351271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ТелемгеновЕркебұлан Қажымұқанұлы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951212350198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Теңелов Байтұрсын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840918301271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Тілегенов Сисенбай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700325302436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Тогызбаев Аманжол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620220301281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Турымбаев Асан Омарович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811118302486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Умиров Саяхат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880408302036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Даурен Дарханович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871222302214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Ринат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871116302604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Ербол Кожагулович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730603300773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Тастанбек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671019300807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Шаукиманов Аманкелды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110464019385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ШаукмановЖумагали Камбарович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630712400741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ШахарбаеваГулмира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610310303106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Шилманов Боранбай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660708301350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Шниязов Байсалбек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Ақжар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710929302570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Шуаков Базарбай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620220302369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Шутенов Марат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 Көсембай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770513400768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Шутенова Римма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050464026730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Шокпаров Телеу Косанович.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550515300896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 Коныс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820502302185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Алилов Алтынбек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600210303011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Аманжол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710910302091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Бакыт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940325350574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Борашев Алфараби Қуанышулы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411110300660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Жаркынбай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631130300744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Даулеталин Максот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780628403165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Досымбаева Майра Бауыржановна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7110907300712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Алпамыс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886421301524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Жасанов Арман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741114300551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Изгалиев Канат Мансатовин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651008300447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Айдынгали Кабдуахитович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731104300674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Аманбек Кабдуахитович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760613302620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Кайдар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590720302379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Нуржауган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360301301048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Ізгалиев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820923300643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Камтиев Азамат Кайржанович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751015300852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 Ежен Каримович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780717301265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 Біржан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940112351227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Қаумешов Айбат Болатбайұлы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661228301265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Каумешов Жанабай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840807300507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Булан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640715301642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Қойбагаров Қанат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670225300616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Қосжанов Сакен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750515302993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Кулмурзин Есенгелды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691119301208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Қурмангалиев </w:t>
            </w:r>
          </w:p>
          <w:p>
            <w:pPr>
              <w:spacing w:after="20"/>
              <w:ind w:left="20"/>
              <w:jc w:val="both"/>
            </w:pPr>
            <w:r>
              <w:rPr>
                <w:rFonts w:ascii="Times New Roman"/>
                <w:b w:val="false"/>
                <w:i w:val="false"/>
                <w:color w:val="000000"/>
                <w:sz w:val="20"/>
              </w:rPr>
              <w:t>
Қуандық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860430301946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w:t>
            </w:r>
          </w:p>
          <w:p>
            <w:pPr>
              <w:spacing w:after="20"/>
              <w:ind w:left="20"/>
              <w:jc w:val="both"/>
            </w:pPr>
            <w:r>
              <w:rPr>
                <w:rFonts w:ascii="Times New Roman"/>
                <w:b w:val="false"/>
                <w:i w:val="false"/>
                <w:color w:val="000000"/>
                <w:sz w:val="20"/>
              </w:rPr>
              <w:t>
Мейрамбек Алимжанович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600709301533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Курмангалиев </w:t>
            </w:r>
          </w:p>
          <w:p>
            <w:pPr>
              <w:spacing w:after="20"/>
              <w:ind w:left="20"/>
              <w:jc w:val="both"/>
            </w:pPr>
            <w:r>
              <w:rPr>
                <w:rFonts w:ascii="Times New Roman"/>
                <w:b w:val="false"/>
                <w:i w:val="false"/>
                <w:color w:val="000000"/>
                <w:sz w:val="20"/>
              </w:rPr>
              <w:t>
Оспан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640201301330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Құрманғалиев </w:t>
            </w:r>
          </w:p>
          <w:p>
            <w:pPr>
              <w:spacing w:after="20"/>
              <w:ind w:left="20"/>
              <w:jc w:val="both"/>
            </w:pPr>
            <w:r>
              <w:rPr>
                <w:rFonts w:ascii="Times New Roman"/>
                <w:b w:val="false"/>
                <w:i w:val="false"/>
                <w:color w:val="000000"/>
                <w:sz w:val="20"/>
              </w:rPr>
              <w:t>
Ғалымжан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610313302233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Құрманғалиев </w:t>
            </w:r>
          </w:p>
          <w:p>
            <w:pPr>
              <w:spacing w:after="20"/>
              <w:ind w:left="20"/>
              <w:jc w:val="both"/>
            </w:pPr>
            <w:r>
              <w:rPr>
                <w:rFonts w:ascii="Times New Roman"/>
                <w:b w:val="false"/>
                <w:i w:val="false"/>
                <w:color w:val="000000"/>
                <w:sz w:val="20"/>
              </w:rPr>
              <w:t>
Әлімжан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771109301121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Мереке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821215302910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Турар Кәкімжанұлы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510114400697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Мадиева Маулеш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570101304198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Мерзалиев Аділбек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670218300559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 Ерлан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581106400817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Муханбетова Орал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490224301274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Нұрмағанбетов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630831300534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Тілеу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590820302799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Анел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770110300919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Самат Куанышович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821229301681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Сахимов Сәтжан Нұрлыбайұлы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870912301869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850724302970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Тасанов Александр Жанбуршиевич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710723300475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Тасанов Нуржигит Жанбыршиевич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640901403715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Тасанова Нурслу Кабдоловна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670121300610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Тынысбаев A</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690214301985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Тынысбаев Алиям-марданбек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860411301635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Тынысбаев Асланбек Бақтыгерейұлы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751120301089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Тынысбайев Марат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650424301949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Турлан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980915550261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Шаутенов Нурболат Телеуұты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620611300655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Шегиров Марат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641125300927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Шегиров Марат Турумбаевич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500607301022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Шокпаров Асан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610505300687.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Шокпаров Кайрат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Акшатау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450101403141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Ыгылманова Даржан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660503301 217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Розыбаков Айбек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711117302717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Аманбек Шабанович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670122301585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Мурат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791116302479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Амантайев Бауыржан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620728301174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Балмуханов Кемел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631220301494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Балмуханов Мақсот Инирбаевич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791010301513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Бахтигалиев Жамбыл Калдыбаевич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651107300257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Бисембин Ерлан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600605300796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Дарбаев Айтбай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870101303221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Дуйсаев Сағынған Жубанышұлы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500620301023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Есенгарин Марат Сагиевич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630207301311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Әнуар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950830351074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Жаңабаев Мереке Жаңабайұлы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970530350495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Жаугаштиев Дастан Ақсултанулы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910911301912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Жолбаев Айбар Еламанұлы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820617300684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Жолбаев Артур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510312301695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Жолбаев Еламан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840814300565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Жубаназаров Сакен Серикбаевич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560730400813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Жубаназарова </w:t>
            </w:r>
          </w:p>
          <w:p>
            <w:pPr>
              <w:spacing w:after="20"/>
              <w:ind w:left="20"/>
              <w:jc w:val="both"/>
            </w:pPr>
            <w:r>
              <w:rPr>
                <w:rFonts w:ascii="Times New Roman"/>
                <w:b w:val="false"/>
                <w:i w:val="false"/>
                <w:color w:val="000000"/>
                <w:sz w:val="20"/>
              </w:rPr>
              <w:t>
Айымкул Каршыгиевна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780716302139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Жубанкенов Аспандияр Исламгалиевич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470101305819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 Атапкел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730830302318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Батырбек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410316300608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Кенжебай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781105303099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Исимов Сериккали Болатович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621115400737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Райса Аккусовна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830717301633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Бекзат Жанабаевич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720501302006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Санат Жумабекович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570720301723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Карабатров Батырхан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681001300 197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Кентанов Сатынтай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420101312882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Жаугашты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610717302001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Қозыбақов Торғын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670804300425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Косдаулетов Иргизбай Тулеуович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830113351428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Кулжанов Нариман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780523302932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Кулжанов Роман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501012300598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Мұханғалиев Серікбай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581107302545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 Асылбек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650524301755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 Айбас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810331400283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Айнур Жоламановна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710701301631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Ерболат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690608302241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Ерсултан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590916302166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Жолдаскали Аймуханович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500410400961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Сүндетова Ақкербез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581120300490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Сукашев Амирхан Айсеевич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650201301759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Сулименов Еркін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720125301622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Тұрлыбаев Нұрдаулет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870829351225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Торегалиев Жумабек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851207302526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Турегалиев Сәуірбай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511103301512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Тәшпенов Өмірбек Қаршығаулы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640101309520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Жанабай Базарбаевич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770105302889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Жасұлан Танжарбаевич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680602301605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Жомарт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880119351122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Кайыржан Шектибаевич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760809302150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Тлектес Алпысбаевич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830907301626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Усенгалиев Айбат Елемесович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590918301218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Усенгалиев Елемес Усенгалиевич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810822300494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Усенгалиев Талгат Елемесович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Каракемер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621126301491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Утегалиев Тулепберген Тулегенович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661001300778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Бисултанов Жумагали Жарылгасинович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720417400826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Бисултанова Бактыгул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820223301428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Бөлтеков Сәндібек Салықұлы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490913400862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Болайева Гулжан Сагидоллақызы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921015351338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Дулат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821126302095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Болекбаев 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950126351826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Болысбаев Нариман Алпысбайұлы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861101302402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Баубек Ақасұлы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540312402184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Борзилова Татьяна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531220401330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Ботақараева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631205300741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Бисенбин Нурлан Кенесович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670916300840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Бисенбин Әлібек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750605300222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Бисенбин Самат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690125300666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Бисенбин Серик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420715301022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Алексей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470217300600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Ешим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820109301696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Жумабек Ешимович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780409301865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 Кунанбай Алексеевич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880515301783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Бисенкулов Жумабек Сатыбалдиевич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600310301891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Бисенкулов Сатыпбалды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731020301091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Берекенов К?спан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570131301434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Берекенов Мырзекен Жакесович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760419300937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Бермукашов Нұржан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580316302231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Бигалиев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661020302689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Нурлан Ерсаинович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600417302564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Бимашев Карткожак Рахимович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830411300344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Бисебаев Дастан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600407300914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Бисекенов Берік Тулеуович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651107300287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Бисембин Ерлан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870725301664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Бисембин Тұрлан Мақсотұлы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770702401921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Бекбосынова Гулнар Аманжоловна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470419300689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770414300872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Кайрат Канатович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530203300231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Қанат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920624400407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Бектұрғанова Гүлмира Дүсенбайқызы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761210301604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Бергалиев Алик Алтайулы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781106302571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Бергалиев Торехан Антонович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600826401328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Бердешова Дархан Сагынгановна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780825301064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Бердигалиев Самат Сырлыбаевич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540807300861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Бердигалиев Сырлыбай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851026300774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Балмуханов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830215300616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Батанов Айболат Тулеуович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550710300856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Батиров Умаргали Жалгасович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710620300415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Батыргалиев Алтай Берекетович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801015300438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Айдынгали Мухамбеткалиевич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550508300590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Бактияр Идирисулы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771010301867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Есенгелді Бактыбаевич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750320302041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Беисов Тураш Тлектесович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760509350407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w:t>
            </w:r>
          </w:p>
          <w:p>
            <w:pPr>
              <w:spacing w:after="20"/>
              <w:ind w:left="20"/>
              <w:jc w:val="both"/>
            </w:pPr>
            <w:r>
              <w:rPr>
                <w:rFonts w:ascii="Times New Roman"/>
                <w:b w:val="false"/>
                <w:i w:val="false"/>
                <w:color w:val="000000"/>
                <w:sz w:val="20"/>
              </w:rPr>
              <w:t>
Ерлан Даутович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730101305597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Бейсов Турлан Тлектесович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941125351459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Бақдаулетов Рахат Сәлімұлы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941002350283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Бақтығалиев Мерхан Алтынбекұлы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940314350732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Бақтығалиев Тілекжан Серікұлы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940420401201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Бақтығалиева Айзада Бақтығалиқызы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710910302091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Бакыт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680416300468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 Гафур Зулкарович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660213301944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Бақытов Шабай Жайжанович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660312302336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Балабаев Даден Зарлыкович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600515300644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Балабаев Ибагул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911206401384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Балданова Айгерим Нурболатовна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820804301093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Байдушев Аслан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591107301220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Баймуканова 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420521300278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Амат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710903300989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Мухит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890816251450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Самат Узаккалиевич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510220401740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Байманова Конир Сагатовна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591107301220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Газиз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470505400414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Баймуханова Хадиша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680622301525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 Серік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560227300662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M</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580114402319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Марзия Аязбаевна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600201302679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Берик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621012301015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571203300836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Жолдыгали Сисенбаевич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790927301249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Нурбол Нурсултанович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620102304660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Серик Сабырович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640827301394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Байбарақов Аманжол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720121301660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Байбараков Болат Мухамбетиярович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560329301835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Байдуашев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580515401975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Байдуллин Жанбырбай Ниязаевич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640810301222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Ахтанов Ермухан Айткалиевич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621101300823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Ашықбаев Музамел Махметович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630101309142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Бақтыгереев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600210303011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Бақтыгереев Аманжол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670724301141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Бақтыгереев 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550714300560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Бақтыгериев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570401402733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Бағытжанова Набира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681113300651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Баедилов Едилбек Жасанулы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920427301011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Базанов Мейрамбек Әлібайұлы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610903301371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740101307317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Асылбаев Арман Базарбаевич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700214300951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Айбек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690909301913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Атагалиев Нурлан Аманович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630807400619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Атраубаева Гульнар Аккобаевна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771115302549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Атыраубаев Ардак Тенизбаевич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460713300457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Бигали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730227301282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Ержан Рантаевич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640718300978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Каныбек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830501300462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Ахметулы Ерлан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771220403475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Андагулова Сәуле Жаймұратқызы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550502301823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Анесов Базар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880913350983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Антонұлы Ж</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931007451283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Аралова Әсет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690519301834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Қанат Кенесович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670316300690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Асангалиев Аманжол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880120300410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Асангалиев Артур Серікбайұлы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631116300490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Аманжан Орынбасарович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810805300154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680212301398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530921400340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Аманбаева Орынша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000412550633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Амангельдиев Актилек Аканович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750919300973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Амангосов Артур Сарсенбаевич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640413301432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Амангосов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490914300346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Амангосов Сарсенбай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941018351338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Ербол Аманжолұлы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610624301523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Асылхан Бакытулы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690708301168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Амирбаев Руслан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890703351535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Серикбол Курбанбаевич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690218401834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Амирова Гульнур Сатыбалдиевна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821123302376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Алиев </w:t>
            </w:r>
          </w:p>
          <w:p>
            <w:pPr>
              <w:spacing w:after="20"/>
              <w:ind w:left="20"/>
              <w:jc w:val="both"/>
            </w:pPr>
            <w:r>
              <w:rPr>
                <w:rFonts w:ascii="Times New Roman"/>
                <w:b w:val="false"/>
                <w:i w:val="false"/>
                <w:color w:val="000000"/>
                <w:sz w:val="20"/>
              </w:rPr>
              <w:t>
Серик Дабылович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630201301100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Бауржан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620101307560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 Жағабай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800518400941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Алипова Нургул Саденкызы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680820302857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Алманиязов Серик Кайратович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540401301298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Алмуканов Дуйсенбай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891218400992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Алтыбаева Анаргул Муратовна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530722300848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Алтыбай Аманорман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811010300165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Жаксылык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631106301404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Тойбазар Кайрошович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751104300995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Жаслан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740717302107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Алдабергенов </w:t>
            </w:r>
          </w:p>
          <w:p>
            <w:pPr>
              <w:spacing w:after="20"/>
              <w:ind w:left="20"/>
              <w:jc w:val="both"/>
            </w:pPr>
            <w:r>
              <w:rPr>
                <w:rFonts w:ascii="Times New Roman"/>
                <w:b w:val="false"/>
                <w:i w:val="false"/>
                <w:color w:val="000000"/>
                <w:sz w:val="20"/>
              </w:rPr>
              <w:t>
Руслан Бисембиевич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540201300609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Алданаев Тлеген Бактыгалиевич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870915301568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Арсланбек Алтынбекұлы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880509400997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Алдиярова Мейрамгул Акниязова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500820300357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Жумабай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740824301071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Казыбек Беккалиевич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830714301161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Мурат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710401401042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Алжанова Шаттық, Бакытжанкызы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880725351523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Айбол Советұлы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700320402396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Акбергенова Шамшия Дауылтаевна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860505302763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Акбисенов Мейрамбек Жумабаевич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960220351644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Ақеділов Айзат Ақеділұлы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830108300664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Ақжігітов Жолболды Зарлықұлы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871222351517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Акконисов Елдос Манарбекович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840130301456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Акконисов Жандос Манарбекови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761113301171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Акконысов Айдос Манарбекович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640217400831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Актаева Дария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580118300477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Ақтанов Бимұхан Айтқалиұлы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720203302486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Алғазин Нұрлыбек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810128301162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Максат Кондыбаевич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640803300860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Оралбай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710920301236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Айдашев Абат Жаугашарович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730223305927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Аймукатов Женисбек Кобландиевич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620921300432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Аймукатов Шынғали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770611302423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Аймуханов Алтай Аймуханович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821217301031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Аймуханов Асылбек Аймуханович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570509301419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Жылқыбай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741202401871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Куралай Серикбаевна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590526300813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Адрахманов Жауынбай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810512400425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Ажимуратова Гулмира Ашыкбаевна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570222301042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Ажімуратов Қалаубай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850124302166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Ажмуратов Берик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620826300892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Ажмуратов Жекнбай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620401301601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Ажмуратов Нурберген Мусенович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870105302671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Ажмұханбетов </w:t>
            </w:r>
          </w:p>
          <w:p>
            <w:pPr>
              <w:spacing w:after="20"/>
              <w:ind w:left="20"/>
              <w:jc w:val="both"/>
            </w:pPr>
            <w:r>
              <w:rPr>
                <w:rFonts w:ascii="Times New Roman"/>
                <w:b w:val="false"/>
                <w:i w:val="false"/>
                <w:color w:val="000000"/>
                <w:sz w:val="20"/>
              </w:rPr>
              <w:t>
Тұрар Аманжанұлы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620812301081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Ажниязов Абілхан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490110301383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510519300157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Кондыбай Оразбаевич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760715302516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Косым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680713301193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Бердигали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670630300876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Мирас Ергалиулы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581024301407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Темірхан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651030300417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Жекнбай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701202301799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w:t>
            </w:r>
          </w:p>
          <w:p>
            <w:pPr>
              <w:spacing w:after="20"/>
              <w:ind w:left="20"/>
              <w:jc w:val="both"/>
            </w:pPr>
            <w:r>
              <w:rPr>
                <w:rFonts w:ascii="Times New Roman"/>
                <w:b w:val="false"/>
                <w:i w:val="false"/>
                <w:color w:val="000000"/>
                <w:sz w:val="20"/>
              </w:rPr>
              <w:t>
Бакыт Ботайулы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800904300100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Сисенбай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801205300094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 Нуртилек Аманович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730113300938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 Жарас Адилханулы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601217400827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Адилханова Галия Кабиевна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750105401050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Райгул Изгабдиевна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790809302522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Аққайыров Жасқайрат Жакесович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741012301367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Аққайыров Маханбет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760911300793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Жасұлан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440314400371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Ағыбаева Гулфар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700225302988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Абдигалиев Сактаган Калембаевич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860227302089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Аманай Сайынович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560213300688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Когабай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711208301119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Абдрзаков Абай Алуович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810808302365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Ақсайнов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631029300933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Казмуханов Молдашкали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741215301043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Алим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710310300846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730911301419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Когабаев Акылбек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660428300589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Тожиев Бауыржан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710308301675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Мурат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740802301209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771107300925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Комашев Мереке Халелович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700127301243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Рустем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720830300598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Есенгарин Талгат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630524300466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Хобдабай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620402301200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Нурлан Нуржауганович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400520401789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Есқалиева Жанылсын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870425300104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Естибаев Еркебулан Таскалиевич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480505301170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Естибаев Таскали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631213400771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Ешпанова Кадиша Шаутеновна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510827401285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771027302441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Жагыпаров Сатурын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581129300826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Жадігеров 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610524301262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Ертілеуов Айбек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641115301148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Ертлеуов Абат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920506301020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Ертлеуов Аблайхан Амангелдіұлы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780221301912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Ертлеуов Акан Амангельдиевич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680426300889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Есбатыров Алимжан Салыкжанович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480815400937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Есбатырова Салихаш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620126300768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Танжарбек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690101305091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Жаксыбай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580329300602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Нурберген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610704300593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Есенгарин Альберт Сагынович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860202301064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Бауыржан Маратұлы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941112451741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Ербатырова Салтанат Серікбайқызы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690112400760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Ергайырова Разия Агыбаевна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621013301209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Абат Мубаракович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800728301053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Ерлеуов Асан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621119300930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Бейбит Жауынбаевич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520118300783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820509301036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Дархан Серикович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570107300782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Серик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820828300439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Ерсеитов Расул Есенович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750603302575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Дуйсенгалиев Курал Канатович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520901301798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Жанбыршы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750823301622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Тилек Жанбыршиевич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570921301032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Дүмбаев Қуат Сисенұлы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890804350803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Еділұлы Аршат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890519350903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Еламанұлы Ербол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840220301306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Елеуов </w:t>
            </w:r>
          </w:p>
          <w:p>
            <w:pPr>
              <w:spacing w:after="20"/>
              <w:ind w:left="20"/>
              <w:jc w:val="both"/>
            </w:pPr>
            <w:r>
              <w:rPr>
                <w:rFonts w:ascii="Times New Roman"/>
                <w:b w:val="false"/>
                <w:i w:val="false"/>
                <w:color w:val="000000"/>
                <w:sz w:val="20"/>
              </w:rPr>
              <w:t>
Ерік Жомартұлы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831016302138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 Асхат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600815401467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Елеусинова Кулаш Каленовна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780628403165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Досымбаева Майра Бауыржановна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711024300488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Дошаев Аибек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741118300800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Дошаев Алтынбек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820114301158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Дошаев Амирбек Бекмуханович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861031302105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Дошаев Ербол Бекмуханович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620720302674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Дузбагамбетов </w:t>
            </w:r>
          </w:p>
          <w:p>
            <w:pPr>
              <w:spacing w:after="20"/>
              <w:ind w:left="20"/>
              <w:jc w:val="both"/>
            </w:pPr>
            <w:r>
              <w:rPr>
                <w:rFonts w:ascii="Times New Roman"/>
                <w:b w:val="false"/>
                <w:i w:val="false"/>
                <w:color w:val="000000"/>
                <w:sz w:val="20"/>
              </w:rPr>
              <w:t>
Амантай Кенжебайулы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870106301788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Дузбагамбетов </w:t>
            </w:r>
          </w:p>
          <w:p>
            <w:pPr>
              <w:spacing w:after="20"/>
              <w:ind w:left="20"/>
              <w:jc w:val="both"/>
            </w:pPr>
            <w:r>
              <w:rPr>
                <w:rFonts w:ascii="Times New Roman"/>
                <w:b w:val="false"/>
                <w:i w:val="false"/>
                <w:color w:val="000000"/>
                <w:sz w:val="20"/>
              </w:rPr>
              <w:t>
Камбар Сарсенбаевич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570603300947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Дузбагамбетов </w:t>
            </w:r>
          </w:p>
          <w:p>
            <w:pPr>
              <w:spacing w:after="20"/>
              <w:ind w:left="20"/>
              <w:jc w:val="both"/>
            </w:pPr>
            <w:r>
              <w:rPr>
                <w:rFonts w:ascii="Times New Roman"/>
                <w:b w:val="false"/>
                <w:i w:val="false"/>
                <w:color w:val="000000"/>
                <w:sz w:val="20"/>
              </w:rPr>
              <w:t>
Сарсенбай Кенжебайулы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871215302503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Дуимбаев Бекзат Адилханович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860207402115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Дүйсенбаева Камила Темірханқызы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810605302590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Дербисов Ерсайын Канатович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030904651836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Джамбулова Сандугаш Сериковна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600713301317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Дилмагамбетов Алпысбай Бердигалиевич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920101302651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Әділханов Жанас Муратбекұлы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840617402775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Гүлзира Жолдығалиқызы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890625351501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Берик Нурдаулетович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430127300357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Нурдаулет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830808300759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Серик Нурдаулетович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760422401492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Доскалиева Мира Нурдаулетовна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861018301502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Досмайлов Еркебулан Ерсаинович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551015301383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Даулеткалиев Токсанбай Косымович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670621300748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Аскар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510717300371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Жалгасбай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790219300618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Мұхтар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591120301480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Сагынтай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740129301340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 Нурбол Аскарович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510408300629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Демеугалиев Нурымжан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591016300774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 Қуаныш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850525301207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 Нұртас Қажымұқанұлы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791229301762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Дербисов Ербол Танатович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810601302339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Асланбек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700507301140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Жанибек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640114402481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Дабысова Айнагул Шалабаевна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820624302357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Дарбаев Дулат Серикбаевич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900810351105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Амангали Куанышбаевич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610101311150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Даулетказин Бекберген Медетович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830101302474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Даулеткалиев Бакытхан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601112301362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Даулеткалиев Кунанбай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720902301170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Даулетқалиев Қыдырқожа Қосымұлы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790511302979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Даулеткалиев Сандыбек Токсанбаевич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530924300678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Гапуов Жоламан Олгасырович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521018300683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Гибадуллин Габдулла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500122300850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Гилмадинов 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870210301644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Гильматдинов </w:t>
            </w:r>
          </w:p>
          <w:p>
            <w:pPr>
              <w:spacing w:after="20"/>
              <w:ind w:left="20"/>
              <w:jc w:val="both"/>
            </w:pPr>
            <w:r>
              <w:rPr>
                <w:rFonts w:ascii="Times New Roman"/>
                <w:b w:val="false"/>
                <w:i w:val="false"/>
                <w:color w:val="000000"/>
                <w:sz w:val="20"/>
              </w:rPr>
              <w:t>
Асланбек Мубаракович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960711351623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Ғұмаров Ерген Күмісбекұлы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740514301076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Кайрат Абубакирович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751006302720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Берикбай Мендалиевич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411110300660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Жаркынбай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750602300682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Самат Жаркинбаевич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881207451378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Дабылова Динара Аманжоловна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840902302361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Ботақараев Жанғали Нысанғалиұлы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700401400499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Браташова Елена Дмитриевна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820107301358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 Саламат Сагындыкович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580611300447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Буркитов Жардем Буркитович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720904301598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Былшыккозов </w:t>
            </w:r>
          </w:p>
          <w:p>
            <w:pPr>
              <w:spacing w:after="20"/>
              <w:ind w:left="20"/>
              <w:jc w:val="both"/>
            </w:pPr>
            <w:r>
              <w:rPr>
                <w:rFonts w:ascii="Times New Roman"/>
                <w:b w:val="false"/>
                <w:i w:val="false"/>
                <w:color w:val="000000"/>
                <w:sz w:val="20"/>
              </w:rPr>
              <w:t>
Еламан Аманжолович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731030300484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Қаныбек Кенжебайұлы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620623301573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Ергенбай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570404400545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Меруерт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490225300310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Галимжанов Егинбай Галимжанулы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920207301124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Галякбаров Жандос Серікқалиұлы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720830300598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Есенгарин Талгат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630524300466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Хобдабай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620402301200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Нурлан Нуржауганович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400520401789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Есқалиева Жанылсын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870425300104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Естибаев Еркебулан Таскалиевич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480505301170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Естибаев Таскали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631213400771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Ешпанова Кадиша Шаутеновна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510827401285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771027302441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Жатыпаров Сатурын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691224301050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Омар Дайынович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840915300356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Жайлыбаев Руслан Минсизбайлы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670110301351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Жаймаганбетов </w:t>
            </w:r>
          </w:p>
          <w:p>
            <w:pPr>
              <w:spacing w:after="20"/>
              <w:ind w:left="20"/>
              <w:jc w:val="both"/>
            </w:pPr>
            <w:r>
              <w:rPr>
                <w:rFonts w:ascii="Times New Roman"/>
                <w:b w:val="false"/>
                <w:i w:val="false"/>
                <w:color w:val="000000"/>
                <w:sz w:val="20"/>
              </w:rPr>
              <w:t>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681026302338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Жаймаганбетов </w:t>
            </w:r>
          </w:p>
          <w:p>
            <w:pPr>
              <w:spacing w:after="20"/>
              <w:ind w:left="20"/>
              <w:jc w:val="both"/>
            </w:pPr>
            <w:r>
              <w:rPr>
                <w:rFonts w:ascii="Times New Roman"/>
                <w:b w:val="false"/>
                <w:i w:val="false"/>
                <w:color w:val="000000"/>
                <w:sz w:val="20"/>
              </w:rPr>
              <w:t>
Тагат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660210301254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Жайыкбаев Иса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040825550408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Келес Ертісұлы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690919301244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Жакин Куат Онайбаевич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550709300840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Жакин Еркін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690101307593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Жакипбеков Бакыт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630101306920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Жалгасбай 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900217302103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 Аргын Айгалиевич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880811300972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 Қайсар Алтайұлы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761001301350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Жамаманов Марат Болатович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950107451094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Жаманқұлова Айсұлу Әлібекқызы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900811301144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Жамашев Аиболат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670502300790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Жанабеков Емберген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701104401603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Жанаева Жанар Кешутаевна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830226301703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Жанатов Еркин Жанатович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500415401382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Жанпейсова Жамила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570904301075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Жантеков Умбет Туймешович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010605550842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Жасұланов Азамат Жасұланұлы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970530350495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Жауғаштиев Дастан Ақсұлтанұлы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551101301370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Жауымбаев Узакбай Саденович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870124302635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Жауынбайұлы Серікбол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840330300742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Жетпісбаев Дидар Серікбайұлы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660428300599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Әжіғали Болат Нұрдаулетұлы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560105301470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Жокесов Баймырза Амиргазыулы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650615300791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 Абат Булатович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750401400814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Жоламанова Шамшырак Садуакасовна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910911301912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Жолбаев Айбар Еламанұлы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821118450602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Жолдаева Жанаргул Ертилеуовна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800801301021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Жолдасбаев Азат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390223401294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Жолдиева Кансулу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560503301068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Бакыткелди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630301301362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Ербол Ерекешович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600125301192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Танатар Шокабаевич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780320401679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Жупаргул Амантаевна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920224300832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Жолмағанбетов </w:t>
            </w:r>
          </w:p>
          <w:p>
            <w:pPr>
              <w:spacing w:after="20"/>
              <w:ind w:left="20"/>
              <w:jc w:val="both"/>
            </w:pPr>
            <w:r>
              <w:rPr>
                <w:rFonts w:ascii="Times New Roman"/>
                <w:b w:val="false"/>
                <w:i w:val="false"/>
                <w:color w:val="000000"/>
                <w:sz w:val="20"/>
              </w:rPr>
              <w:t>
Самрат Жұбатқанұлы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360910400831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Жонысова Зауреш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630122400358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Жонысыва Маржан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980427350338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Жәрдемов Әділбек Серікұлы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870107301337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Жубаев Адилбек Онаевич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830210301161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Жубаев Жубаныш Онаевич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640106400898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Жукина Замзагул Каражигитовна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680122302911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680930300742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Малик Садыкович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700405400788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Асем Райымжановна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490325400467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Бакит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760628301456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Жумагазиев Даурен Аканулы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880522351470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Жумагазин Азамат Бактыбаевич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791020303465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Алтай Сапарович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761009301929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Арайбек Сапарулы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661113300965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Даулетқали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890112351037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Канат Жарасович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700609301312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Самгат Матжанович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800416301205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Арман Амангелдиевич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050802650400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Әсел Серікбайқызы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821104301354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Жумбергенов Ербол Гусманович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590225301756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Жумин Нурлан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900925350142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Жундибаев Даурен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611208401095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Жусибалиева Алмаш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560730400912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Жусипалиева Клара Бактыгерейкызы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940305350901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Жұбатқанов Наурызбек Жұмартулы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680902301100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Жұмбергенов Әлібек Ғұсманұлы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790830303129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Жылқышы Исатай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921213301566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 Мирас Қонысұлы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810509302647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Займолдин Женис Газизулы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011127550262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Зарлықов Айбол Даденулы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860423302547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Зинелов Сабит Калидуллаевич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950618450426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Зүлқарова Ақтолқын Ғафурқызы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761031400263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Идирисова Мейрамгуль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790902301897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Изгарин Канат Битимбаевич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680907300883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Изғарин Тимур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591114300628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Изенов Максот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681107403540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Изимбетова Айжан Рахметоллаевна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820804300765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Изматов Елдос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770301300530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Изтілеуов Айбек Айтимович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711002300597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Изтілеуов Алтай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670116300554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Изтілеуов Амантай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661215300672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Имаканов Бисембай Кенжебекович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700622302173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Нуралы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761116300784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Акан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800402300885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Манарбек Торегалиевич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760613302620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Кайдар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590720302379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Нуржауган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590330300779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Имаханов Амантай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720608301291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Имаханов Жамбыр Козыбакович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820208301862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Дулат Битимбаевич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940806351339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Думан Бітімбайұлы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610918300672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Берик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501207300607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Сабыр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590914301197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Серік Базартайевич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640429300808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Максим Тапашевич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561117301538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Ихсанов Нурлан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520705300665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Ідіріс Әскер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880223302655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Кунсарин Самурат Маратулы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930302351367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Қабденов Азамат Орынғалиұлы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850314302159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Рустем Амантурлиевич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610524301262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Ертілеуов Айбек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641115301148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Ертлеуов Абат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920506301020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Ертлеуов Аблайхан Амангелдіұлы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780221301912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Ертлеуов Акан Амангельдиевич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680426300889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Есбатыров Алимжан Салыкжанович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480815400937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Есбатырова Салихаш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620126300768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Канжарбек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690101305091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Жаксыбай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580329300602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Есенгалиев Нурберген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610704300593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Есенгарин Альберт Сагынович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860202301064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Бауыржан Маратулы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941112451741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Ербатырова Салтанат Серікбайқызы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690112400760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Ергайырова Разия Агыбаевна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621013301209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Абат Мубаракович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800728301053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Ерлеуов Аcaн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621119300930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Бейбит Жауынбаевич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520118300783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820509301036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Дархан Серикович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570107300782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Серик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820828300439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Ерсеитов Расул Есенович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810412301939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Калишев Самат Сагызбайулы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610101316347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Калниязов Каржау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690417400997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Калниязова Майра Камзиевна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610924401769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Калниязова Сандугаш Ажибайкызы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730112300982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Қалыбаев Алтынбек Мұқанбетжанұлы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650202302425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Ыбрай Бекішулы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950901452143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Қамат Еңлік Қайырбекқызы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820923300643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Камтиев Азамат Каиржанович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561219300683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Камтиев Кайыржан Тасымулы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850708300590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Қанатбаев Төлеген Қонысұлы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890711302570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Карашин Султан Турарович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850915303114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Қартбаев Мырзаш Сағынұлы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930514351313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Картбаев Саламат Съездулы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631121301654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Касмуханов Жетписбай Алибекович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850507302247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Қаттығарин Ерлан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690515300864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Қаумешов Талгат Сагынбаевич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500909300747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Каумешов Тогызбай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520403300782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Кенганов Алтай Бакытжанович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681001300197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Кенганов Сагынтай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581026401187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980106350184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Қанатов Серікбол Ерболұлы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880502401283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Қангерейқызы Майгүл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640810300998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Қаңтарбаев Қазбек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940130350356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Қаныбеков Мейірімбек Қаныбекұлы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690912301078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Қарабалин Мәлік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660104301337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Карагулов Улыкбек Изгалиевич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770827301579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Каракейев Нурлан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751015300852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 Бекжан Каримович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 Ойыл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740928401787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Карасаева Рита Галымжанкызы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780106301947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Өтепов</w:t>
            </w:r>
          </w:p>
          <w:p>
            <w:pPr>
              <w:spacing w:after="20"/>
              <w:ind w:left="20"/>
              <w:jc w:val="both"/>
            </w:pPr>
            <w:r>
              <w:rPr>
                <w:rFonts w:ascii="Times New Roman"/>
                <w:b w:val="false"/>
                <w:i w:val="false"/>
                <w:color w:val="000000"/>
                <w:sz w:val="20"/>
              </w:rPr>
              <w:t>
Талғат</w:t>
            </w:r>
          </w:p>
          <w:p>
            <w:pPr>
              <w:spacing w:after="20"/>
              <w:ind w:left="20"/>
              <w:jc w:val="both"/>
            </w:pPr>
            <w:r>
              <w:rPr>
                <w:rFonts w:ascii="Times New Roman"/>
                <w:b w:val="false"/>
                <w:i w:val="false"/>
                <w:color w:val="000000"/>
                <w:sz w:val="20"/>
              </w:rPr>
              <w:t>
Аманжанұлы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930710300678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Қонысқали</w:t>
            </w:r>
          </w:p>
          <w:p>
            <w:pPr>
              <w:spacing w:after="20"/>
              <w:ind w:left="20"/>
              <w:jc w:val="both"/>
            </w:pPr>
            <w:r>
              <w:rPr>
                <w:rFonts w:ascii="Times New Roman"/>
                <w:b w:val="false"/>
                <w:i w:val="false"/>
                <w:color w:val="000000"/>
                <w:sz w:val="20"/>
              </w:rPr>
              <w:t>
Шерхан</w:t>
            </w:r>
          </w:p>
          <w:p>
            <w:pPr>
              <w:spacing w:after="20"/>
              <w:ind w:left="20"/>
              <w:jc w:val="both"/>
            </w:pPr>
            <w:r>
              <w:rPr>
                <w:rFonts w:ascii="Times New Roman"/>
                <w:b w:val="false"/>
                <w:i w:val="false"/>
                <w:color w:val="000000"/>
                <w:sz w:val="20"/>
              </w:rPr>
              <w:t>
Қонысқалиұлы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820703302554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w:t>
            </w:r>
          </w:p>
          <w:p>
            <w:pPr>
              <w:spacing w:after="20"/>
              <w:ind w:left="20"/>
              <w:jc w:val="both"/>
            </w:pPr>
            <w:r>
              <w:rPr>
                <w:rFonts w:ascii="Times New Roman"/>
                <w:b w:val="false"/>
                <w:i w:val="false"/>
                <w:color w:val="000000"/>
                <w:sz w:val="20"/>
              </w:rPr>
              <w:t>
Алтынбек</w:t>
            </w:r>
          </w:p>
          <w:p>
            <w:pPr>
              <w:spacing w:after="20"/>
              <w:ind w:left="20"/>
              <w:jc w:val="both"/>
            </w:pPr>
            <w:r>
              <w:rPr>
                <w:rFonts w:ascii="Times New Roman"/>
                <w:b w:val="false"/>
                <w:i w:val="false"/>
                <w:color w:val="000000"/>
                <w:sz w:val="20"/>
              </w:rPr>
              <w:t>
Жоламанұлы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680909302365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Ашықбаев</w:t>
            </w:r>
          </w:p>
          <w:p>
            <w:pPr>
              <w:spacing w:after="20"/>
              <w:ind w:left="20"/>
              <w:jc w:val="both"/>
            </w:pPr>
            <w:r>
              <w:rPr>
                <w:rFonts w:ascii="Times New Roman"/>
                <w:b w:val="false"/>
                <w:i w:val="false"/>
                <w:color w:val="000000"/>
                <w:sz w:val="20"/>
              </w:rPr>
              <w:t>
НұрмұханбетМахметович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531010400985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Узакова Нурбике Алпыскызы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910101303093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Қонақбаев</w:t>
            </w:r>
          </w:p>
          <w:p>
            <w:pPr>
              <w:spacing w:after="20"/>
              <w:ind w:left="20"/>
              <w:jc w:val="both"/>
            </w:pPr>
            <w:r>
              <w:rPr>
                <w:rFonts w:ascii="Times New Roman"/>
                <w:b w:val="false"/>
                <w:i w:val="false"/>
                <w:color w:val="000000"/>
                <w:sz w:val="20"/>
              </w:rPr>
              <w:t>
Бауыржан</w:t>
            </w:r>
          </w:p>
          <w:p>
            <w:pPr>
              <w:spacing w:after="20"/>
              <w:ind w:left="20"/>
              <w:jc w:val="both"/>
            </w:pPr>
            <w:r>
              <w:rPr>
                <w:rFonts w:ascii="Times New Roman"/>
                <w:b w:val="false"/>
                <w:i w:val="false"/>
                <w:color w:val="000000"/>
                <w:sz w:val="20"/>
              </w:rPr>
              <w:t>
Қонақбайұлы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400827400125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Злиха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980415350312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Қонақбай</w:t>
            </w:r>
          </w:p>
          <w:p>
            <w:pPr>
              <w:spacing w:after="20"/>
              <w:ind w:left="20"/>
              <w:jc w:val="both"/>
            </w:pPr>
            <w:r>
              <w:rPr>
                <w:rFonts w:ascii="Times New Roman"/>
                <w:b w:val="false"/>
                <w:i w:val="false"/>
                <w:color w:val="000000"/>
                <w:sz w:val="20"/>
              </w:rPr>
              <w:t>
Өркен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561201400324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Осанова Алима Осановна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770908301023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w:t>
            </w:r>
          </w:p>
          <w:p>
            <w:pPr>
              <w:spacing w:after="20"/>
              <w:ind w:left="20"/>
              <w:jc w:val="both"/>
            </w:pPr>
            <w:r>
              <w:rPr>
                <w:rFonts w:ascii="Times New Roman"/>
                <w:b w:val="false"/>
                <w:i w:val="false"/>
                <w:color w:val="000000"/>
                <w:sz w:val="20"/>
              </w:rPr>
              <w:t>
Дауренбек</w:t>
            </w:r>
          </w:p>
          <w:p>
            <w:pPr>
              <w:spacing w:after="20"/>
              <w:ind w:left="20"/>
              <w:jc w:val="both"/>
            </w:pPr>
            <w:r>
              <w:rPr>
                <w:rFonts w:ascii="Times New Roman"/>
                <w:b w:val="false"/>
                <w:i w:val="false"/>
                <w:color w:val="000000"/>
                <w:sz w:val="20"/>
              </w:rPr>
              <w:t>
Сисенович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610605301738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Сараев Жұмабай</w:t>
            </w:r>
          </w:p>
          <w:p>
            <w:pPr>
              <w:spacing w:after="20"/>
              <w:ind w:left="20"/>
              <w:jc w:val="both"/>
            </w:pPr>
            <w:r>
              <w:rPr>
                <w:rFonts w:ascii="Times New Roman"/>
                <w:b w:val="false"/>
                <w:i w:val="false"/>
                <w:color w:val="000000"/>
                <w:sz w:val="20"/>
              </w:rPr>
              <w:t>
Қалиұлы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510725400857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Сулу Кайыргалиевна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790301302253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Камбар Аманжолович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461105400490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w:t>
            </w:r>
          </w:p>
          <w:p>
            <w:pPr>
              <w:spacing w:after="20"/>
              <w:ind w:left="20"/>
              <w:jc w:val="both"/>
            </w:pPr>
            <w:r>
              <w:rPr>
                <w:rFonts w:ascii="Times New Roman"/>
                <w:b w:val="false"/>
                <w:i w:val="false"/>
                <w:color w:val="000000"/>
                <w:sz w:val="20"/>
              </w:rPr>
              <w:t>
Айжамал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820816300186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Нұрболат</w:t>
            </w:r>
          </w:p>
          <w:p>
            <w:pPr>
              <w:spacing w:after="20"/>
              <w:ind w:left="20"/>
              <w:jc w:val="both"/>
            </w:pPr>
            <w:r>
              <w:rPr>
                <w:rFonts w:ascii="Times New Roman"/>
                <w:b w:val="false"/>
                <w:i w:val="false"/>
                <w:color w:val="000000"/>
                <w:sz w:val="20"/>
              </w:rPr>
              <w:t>
Садашұлы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681027300189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Дауов</w:t>
            </w:r>
          </w:p>
          <w:p>
            <w:pPr>
              <w:spacing w:after="20"/>
              <w:ind w:left="20"/>
              <w:jc w:val="both"/>
            </w:pPr>
            <w:r>
              <w:rPr>
                <w:rFonts w:ascii="Times New Roman"/>
                <w:b w:val="false"/>
                <w:i w:val="false"/>
                <w:color w:val="000000"/>
                <w:sz w:val="20"/>
              </w:rPr>
              <w:t>
Бақтығали</w:t>
            </w:r>
          </w:p>
          <w:p>
            <w:pPr>
              <w:spacing w:after="20"/>
              <w:ind w:left="20"/>
              <w:jc w:val="both"/>
            </w:pPr>
            <w:r>
              <w:rPr>
                <w:rFonts w:ascii="Times New Roman"/>
                <w:b w:val="false"/>
                <w:i w:val="false"/>
                <w:color w:val="000000"/>
                <w:sz w:val="20"/>
              </w:rPr>
              <w:t>
Жаңабайұлы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830410302325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Серик Бисембиұлы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700506300651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Адилбек</w:t>
            </w:r>
          </w:p>
          <w:p>
            <w:pPr>
              <w:spacing w:after="20"/>
              <w:ind w:left="20"/>
              <w:jc w:val="both"/>
            </w:pPr>
            <w:r>
              <w:rPr>
                <w:rFonts w:ascii="Times New Roman"/>
                <w:b w:val="false"/>
                <w:i w:val="false"/>
                <w:color w:val="000000"/>
                <w:sz w:val="20"/>
              </w:rPr>
              <w:t>
Калиоллаевич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720222301471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Самен</w:t>
            </w:r>
          </w:p>
          <w:p>
            <w:pPr>
              <w:spacing w:after="20"/>
              <w:ind w:left="20"/>
              <w:jc w:val="both"/>
            </w:pPr>
            <w:r>
              <w:rPr>
                <w:rFonts w:ascii="Times New Roman"/>
                <w:b w:val="false"/>
                <w:i w:val="false"/>
                <w:color w:val="000000"/>
                <w:sz w:val="20"/>
              </w:rPr>
              <w:t>
Калиоллавич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660507300598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Бисенкулов</w:t>
            </w:r>
          </w:p>
          <w:p>
            <w:pPr>
              <w:spacing w:after="20"/>
              <w:ind w:left="20"/>
              <w:jc w:val="both"/>
            </w:pPr>
            <w:r>
              <w:rPr>
                <w:rFonts w:ascii="Times New Roman"/>
                <w:b w:val="false"/>
                <w:i w:val="false"/>
                <w:color w:val="000000"/>
                <w:sz w:val="20"/>
              </w:rPr>
              <w:t>
Жумабай</w:t>
            </w:r>
          </w:p>
          <w:p>
            <w:pPr>
              <w:spacing w:after="20"/>
              <w:ind w:left="20"/>
              <w:jc w:val="both"/>
            </w:pPr>
            <w:r>
              <w:rPr>
                <w:rFonts w:ascii="Times New Roman"/>
                <w:b w:val="false"/>
                <w:i w:val="false"/>
                <w:color w:val="000000"/>
                <w:sz w:val="20"/>
              </w:rPr>
              <w:t>
Кадирович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781108301851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Нижанов Абзал Жумаевич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680805401040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Кулаш</w:t>
            </w:r>
          </w:p>
          <w:p>
            <w:pPr>
              <w:spacing w:after="20"/>
              <w:ind w:left="20"/>
              <w:jc w:val="both"/>
            </w:pPr>
            <w:r>
              <w:rPr>
                <w:rFonts w:ascii="Times New Roman"/>
                <w:b w:val="false"/>
                <w:i w:val="false"/>
                <w:color w:val="000000"/>
                <w:sz w:val="20"/>
              </w:rPr>
              <w:t>
Амановна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700901401613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Садирбаева</w:t>
            </w:r>
          </w:p>
          <w:p>
            <w:pPr>
              <w:spacing w:after="20"/>
              <w:ind w:left="20"/>
              <w:jc w:val="both"/>
            </w:pPr>
            <w:r>
              <w:rPr>
                <w:rFonts w:ascii="Times New Roman"/>
                <w:b w:val="false"/>
                <w:i w:val="false"/>
                <w:color w:val="000000"/>
                <w:sz w:val="20"/>
              </w:rPr>
              <w:t>
Нұргүл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801201300210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ЖұмағалиевНұрлан</w:t>
            </w:r>
          </w:p>
          <w:p>
            <w:pPr>
              <w:spacing w:after="20"/>
              <w:ind w:left="20"/>
              <w:jc w:val="both"/>
            </w:pPr>
            <w:r>
              <w:rPr>
                <w:rFonts w:ascii="Times New Roman"/>
                <w:b w:val="false"/>
                <w:i w:val="false"/>
                <w:color w:val="000000"/>
                <w:sz w:val="20"/>
              </w:rPr>
              <w:t>
Бекенұлы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620315404060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КайыркуловаБактыгул</w:t>
            </w:r>
          </w:p>
          <w:p>
            <w:pPr>
              <w:spacing w:after="20"/>
              <w:ind w:left="20"/>
              <w:jc w:val="both"/>
            </w:pPr>
            <w:r>
              <w:rPr>
                <w:rFonts w:ascii="Times New Roman"/>
                <w:b w:val="false"/>
                <w:i w:val="false"/>
                <w:color w:val="000000"/>
                <w:sz w:val="20"/>
              </w:rPr>
              <w:t>
Қадірқызы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860122303056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w:t>
            </w:r>
          </w:p>
          <w:p>
            <w:pPr>
              <w:spacing w:after="20"/>
              <w:ind w:left="20"/>
              <w:jc w:val="both"/>
            </w:pPr>
            <w:r>
              <w:rPr>
                <w:rFonts w:ascii="Times New Roman"/>
                <w:b w:val="false"/>
                <w:i w:val="false"/>
                <w:color w:val="000000"/>
                <w:sz w:val="20"/>
              </w:rPr>
              <w:t>
Нұрлыбек</w:t>
            </w:r>
          </w:p>
          <w:p>
            <w:pPr>
              <w:spacing w:after="20"/>
              <w:ind w:left="20"/>
              <w:jc w:val="both"/>
            </w:pPr>
            <w:r>
              <w:rPr>
                <w:rFonts w:ascii="Times New Roman"/>
                <w:b w:val="false"/>
                <w:i w:val="false"/>
                <w:color w:val="000000"/>
                <w:sz w:val="20"/>
              </w:rPr>
              <w:t>
Ақымбайұлы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760118401231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Маншук Катарбаевна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590909400663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ОразгалиеваКунбибі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390101414193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Медетова</w:t>
            </w:r>
          </w:p>
          <w:p>
            <w:pPr>
              <w:spacing w:after="20"/>
              <w:ind w:left="20"/>
              <w:jc w:val="both"/>
            </w:pPr>
            <w:r>
              <w:rPr>
                <w:rFonts w:ascii="Times New Roman"/>
                <w:b w:val="false"/>
                <w:i w:val="false"/>
                <w:color w:val="000000"/>
                <w:sz w:val="20"/>
              </w:rPr>
              <w:t>
Кайрат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370101409163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Масжанова</w:t>
            </w:r>
          </w:p>
          <w:p>
            <w:pPr>
              <w:spacing w:after="20"/>
              <w:ind w:left="20"/>
              <w:jc w:val="both"/>
            </w:pPr>
            <w:r>
              <w:rPr>
                <w:rFonts w:ascii="Times New Roman"/>
                <w:b w:val="false"/>
                <w:i w:val="false"/>
                <w:color w:val="000000"/>
                <w:sz w:val="20"/>
              </w:rPr>
              <w:t>
Ақырыс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920601351965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Масжанов</w:t>
            </w:r>
          </w:p>
          <w:p>
            <w:pPr>
              <w:spacing w:after="20"/>
              <w:ind w:left="20"/>
              <w:jc w:val="both"/>
            </w:pPr>
            <w:r>
              <w:rPr>
                <w:rFonts w:ascii="Times New Roman"/>
                <w:b w:val="false"/>
                <w:i w:val="false"/>
                <w:color w:val="000000"/>
                <w:sz w:val="20"/>
              </w:rPr>
              <w:t>
Нұралы</w:t>
            </w:r>
          </w:p>
          <w:p>
            <w:pPr>
              <w:spacing w:after="20"/>
              <w:ind w:left="20"/>
              <w:jc w:val="both"/>
            </w:pPr>
            <w:r>
              <w:rPr>
                <w:rFonts w:ascii="Times New Roman"/>
                <w:b w:val="false"/>
                <w:i w:val="false"/>
                <w:color w:val="000000"/>
                <w:sz w:val="20"/>
              </w:rPr>
              <w:t>
Атшыбайұлы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590401300437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w:t>
            </w:r>
          </w:p>
          <w:p>
            <w:pPr>
              <w:spacing w:after="20"/>
              <w:ind w:left="20"/>
              <w:jc w:val="both"/>
            </w:pPr>
            <w:r>
              <w:rPr>
                <w:rFonts w:ascii="Times New Roman"/>
                <w:b w:val="false"/>
                <w:i w:val="false"/>
                <w:color w:val="000000"/>
                <w:sz w:val="20"/>
              </w:rPr>
              <w:t>
Наурызбай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570515301223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Серикбай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380409300136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ТургангазинАмангазы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690308301906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Досниязов Қонысқали Ғарифоллаұлы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631002300567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Мұханбетжан</w:t>
            </w:r>
          </w:p>
          <w:p>
            <w:pPr>
              <w:spacing w:after="20"/>
              <w:ind w:left="20"/>
              <w:jc w:val="both"/>
            </w:pPr>
            <w:r>
              <w:rPr>
                <w:rFonts w:ascii="Times New Roman"/>
                <w:b w:val="false"/>
                <w:i w:val="false"/>
                <w:color w:val="000000"/>
                <w:sz w:val="20"/>
              </w:rPr>
              <w:t>
Садашович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691021301285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w:t>
            </w:r>
          </w:p>
          <w:p>
            <w:pPr>
              <w:spacing w:after="20"/>
              <w:ind w:left="20"/>
              <w:jc w:val="both"/>
            </w:pPr>
            <w:r>
              <w:rPr>
                <w:rFonts w:ascii="Times New Roman"/>
                <w:b w:val="false"/>
                <w:i w:val="false"/>
                <w:color w:val="000000"/>
                <w:sz w:val="20"/>
              </w:rPr>
              <w:t>
Умирбек</w:t>
            </w:r>
          </w:p>
          <w:p>
            <w:pPr>
              <w:spacing w:after="20"/>
              <w:ind w:left="20"/>
              <w:jc w:val="both"/>
            </w:pPr>
            <w:r>
              <w:rPr>
                <w:rFonts w:ascii="Times New Roman"/>
                <w:b w:val="false"/>
                <w:i w:val="false"/>
                <w:color w:val="000000"/>
                <w:sz w:val="20"/>
              </w:rPr>
              <w:t>
Кыдырулы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640718300254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Масжанов Беркин Жаленович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720815300299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БисенгалиевЖасулан</w:t>
            </w:r>
          </w:p>
          <w:p>
            <w:pPr>
              <w:spacing w:after="20"/>
              <w:ind w:left="20"/>
              <w:jc w:val="both"/>
            </w:pPr>
            <w:r>
              <w:rPr>
                <w:rFonts w:ascii="Times New Roman"/>
                <w:b w:val="false"/>
                <w:i w:val="false"/>
                <w:color w:val="000000"/>
                <w:sz w:val="20"/>
              </w:rPr>
              <w:t>
Куанышевич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671113401505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Абдрахманова </w:t>
            </w:r>
          </w:p>
          <w:p>
            <w:pPr>
              <w:spacing w:after="20"/>
              <w:ind w:left="20"/>
              <w:jc w:val="both"/>
            </w:pPr>
            <w:r>
              <w:rPr>
                <w:rFonts w:ascii="Times New Roman"/>
                <w:b w:val="false"/>
                <w:i w:val="false"/>
                <w:color w:val="000000"/>
                <w:sz w:val="20"/>
              </w:rPr>
              <w:t>
Светлана Хасеновна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621010301133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ЖанахметовМолдабай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571123300524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w:t>
            </w:r>
          </w:p>
          <w:p>
            <w:pPr>
              <w:spacing w:after="20"/>
              <w:ind w:left="20"/>
              <w:jc w:val="both"/>
            </w:pPr>
            <w:r>
              <w:rPr>
                <w:rFonts w:ascii="Times New Roman"/>
                <w:b w:val="false"/>
                <w:i w:val="false"/>
                <w:color w:val="000000"/>
                <w:sz w:val="20"/>
              </w:rPr>
              <w:t>
Берик</w:t>
            </w:r>
          </w:p>
          <w:p>
            <w:pPr>
              <w:spacing w:after="20"/>
              <w:ind w:left="20"/>
              <w:jc w:val="both"/>
            </w:pPr>
            <w:r>
              <w:rPr>
                <w:rFonts w:ascii="Times New Roman"/>
                <w:b w:val="false"/>
                <w:i w:val="false"/>
                <w:color w:val="000000"/>
                <w:sz w:val="20"/>
              </w:rPr>
              <w:t>
Бегиманович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600110300925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Амангелді</w:t>
            </w:r>
          </w:p>
          <w:p>
            <w:pPr>
              <w:spacing w:after="20"/>
              <w:ind w:left="20"/>
              <w:jc w:val="both"/>
            </w:pPr>
            <w:r>
              <w:rPr>
                <w:rFonts w:ascii="Times New Roman"/>
                <w:b w:val="false"/>
                <w:i w:val="false"/>
                <w:color w:val="000000"/>
                <w:sz w:val="20"/>
              </w:rPr>
              <w:t>
Сабирович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710226300814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Камиев</w:t>
            </w:r>
          </w:p>
          <w:p>
            <w:pPr>
              <w:spacing w:after="20"/>
              <w:ind w:left="20"/>
              <w:jc w:val="both"/>
            </w:pPr>
            <w:r>
              <w:rPr>
                <w:rFonts w:ascii="Times New Roman"/>
                <w:b w:val="false"/>
                <w:i w:val="false"/>
                <w:color w:val="000000"/>
                <w:sz w:val="20"/>
              </w:rPr>
              <w:t>
Болат</w:t>
            </w:r>
          </w:p>
          <w:p>
            <w:pPr>
              <w:spacing w:after="20"/>
              <w:ind w:left="20"/>
              <w:jc w:val="both"/>
            </w:pPr>
            <w:r>
              <w:rPr>
                <w:rFonts w:ascii="Times New Roman"/>
                <w:b w:val="false"/>
                <w:i w:val="false"/>
                <w:color w:val="000000"/>
                <w:sz w:val="20"/>
              </w:rPr>
              <w:t>
Камзаевич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480930300193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Камиев</w:t>
            </w:r>
          </w:p>
          <w:p>
            <w:pPr>
              <w:spacing w:after="20"/>
              <w:ind w:left="20"/>
              <w:jc w:val="both"/>
            </w:pPr>
            <w:r>
              <w:rPr>
                <w:rFonts w:ascii="Times New Roman"/>
                <w:b w:val="false"/>
                <w:i w:val="false"/>
                <w:color w:val="000000"/>
                <w:sz w:val="20"/>
              </w:rPr>
              <w:t>
Габбас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660301300384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Уразгалиев</w:t>
            </w:r>
          </w:p>
          <w:p>
            <w:pPr>
              <w:spacing w:after="20"/>
              <w:ind w:left="20"/>
              <w:jc w:val="both"/>
            </w:pPr>
            <w:r>
              <w:rPr>
                <w:rFonts w:ascii="Times New Roman"/>
                <w:b w:val="false"/>
                <w:i w:val="false"/>
                <w:color w:val="000000"/>
                <w:sz w:val="20"/>
              </w:rPr>
              <w:t>
Гиылман</w:t>
            </w:r>
          </w:p>
          <w:p>
            <w:pPr>
              <w:spacing w:after="20"/>
              <w:ind w:left="20"/>
              <w:jc w:val="both"/>
            </w:pPr>
            <w:r>
              <w:rPr>
                <w:rFonts w:ascii="Times New Roman"/>
                <w:b w:val="false"/>
                <w:i w:val="false"/>
                <w:color w:val="000000"/>
                <w:sz w:val="20"/>
              </w:rPr>
              <w:t>
Бегимсалович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911026301716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Есказин</w:t>
            </w:r>
          </w:p>
          <w:p>
            <w:pPr>
              <w:spacing w:after="20"/>
              <w:ind w:left="20"/>
              <w:jc w:val="both"/>
            </w:pPr>
            <w:r>
              <w:rPr>
                <w:rFonts w:ascii="Times New Roman"/>
                <w:b w:val="false"/>
                <w:i w:val="false"/>
                <w:color w:val="000000"/>
                <w:sz w:val="20"/>
              </w:rPr>
              <w:t>
Сандыбай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761107300725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Талап</w:t>
            </w:r>
          </w:p>
          <w:p>
            <w:pPr>
              <w:spacing w:after="20"/>
              <w:ind w:left="20"/>
              <w:jc w:val="both"/>
            </w:pPr>
            <w:r>
              <w:rPr>
                <w:rFonts w:ascii="Times New Roman"/>
                <w:b w:val="false"/>
                <w:i w:val="false"/>
                <w:color w:val="000000"/>
                <w:sz w:val="20"/>
              </w:rPr>
              <w:t>
Еркашович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790525401349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Жарбахиева</w:t>
            </w:r>
          </w:p>
          <w:p>
            <w:pPr>
              <w:spacing w:after="20"/>
              <w:ind w:left="20"/>
              <w:jc w:val="both"/>
            </w:pPr>
            <w:r>
              <w:rPr>
                <w:rFonts w:ascii="Times New Roman"/>
                <w:b w:val="false"/>
                <w:i w:val="false"/>
                <w:color w:val="000000"/>
                <w:sz w:val="20"/>
              </w:rPr>
              <w:t>
Гүлбадан</w:t>
            </w:r>
          </w:p>
          <w:p>
            <w:pPr>
              <w:spacing w:after="20"/>
              <w:ind w:left="20"/>
              <w:jc w:val="both"/>
            </w:pPr>
            <w:r>
              <w:rPr>
                <w:rFonts w:ascii="Times New Roman"/>
                <w:b w:val="false"/>
                <w:i w:val="false"/>
                <w:color w:val="000000"/>
                <w:sz w:val="20"/>
              </w:rPr>
              <w:t>
Сагынбековна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541213300200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Кадирхан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730508301507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w:t>
            </w:r>
          </w:p>
          <w:p>
            <w:pPr>
              <w:spacing w:after="20"/>
              <w:ind w:left="20"/>
              <w:jc w:val="both"/>
            </w:pPr>
            <w:r>
              <w:rPr>
                <w:rFonts w:ascii="Times New Roman"/>
                <w:b w:val="false"/>
                <w:i w:val="false"/>
                <w:color w:val="000000"/>
                <w:sz w:val="20"/>
              </w:rPr>
              <w:t>
Амангелді</w:t>
            </w:r>
          </w:p>
          <w:p>
            <w:pPr>
              <w:spacing w:after="20"/>
              <w:ind w:left="20"/>
              <w:jc w:val="both"/>
            </w:pPr>
            <w:r>
              <w:rPr>
                <w:rFonts w:ascii="Times New Roman"/>
                <w:b w:val="false"/>
                <w:i w:val="false"/>
                <w:color w:val="000000"/>
                <w:sz w:val="20"/>
              </w:rPr>
              <w:t>
Жанахметович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550621401450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Даулетшина</w:t>
            </w:r>
          </w:p>
          <w:p>
            <w:pPr>
              <w:spacing w:after="20"/>
              <w:ind w:left="20"/>
              <w:jc w:val="both"/>
            </w:pPr>
            <w:r>
              <w:rPr>
                <w:rFonts w:ascii="Times New Roman"/>
                <w:b w:val="false"/>
                <w:i w:val="false"/>
                <w:color w:val="000000"/>
                <w:sz w:val="20"/>
              </w:rPr>
              <w:t>
Рысты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960316350300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w:t>
            </w:r>
          </w:p>
          <w:p>
            <w:pPr>
              <w:spacing w:after="20"/>
              <w:ind w:left="20"/>
              <w:jc w:val="both"/>
            </w:pPr>
            <w:r>
              <w:rPr>
                <w:rFonts w:ascii="Times New Roman"/>
                <w:b w:val="false"/>
                <w:i w:val="false"/>
                <w:color w:val="000000"/>
                <w:sz w:val="20"/>
              </w:rPr>
              <w:t>
Мирбек</w:t>
            </w:r>
          </w:p>
          <w:p>
            <w:pPr>
              <w:spacing w:after="20"/>
              <w:ind w:left="20"/>
              <w:jc w:val="both"/>
            </w:pPr>
            <w:r>
              <w:rPr>
                <w:rFonts w:ascii="Times New Roman"/>
                <w:b w:val="false"/>
                <w:i w:val="false"/>
                <w:color w:val="000000"/>
                <w:sz w:val="20"/>
              </w:rPr>
              <w:t>
Құсайынұлы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710829402018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Артыкбаева</w:t>
            </w:r>
          </w:p>
          <w:p>
            <w:pPr>
              <w:spacing w:after="20"/>
              <w:ind w:left="20"/>
              <w:jc w:val="both"/>
            </w:pPr>
            <w:r>
              <w:rPr>
                <w:rFonts w:ascii="Times New Roman"/>
                <w:b w:val="false"/>
                <w:i w:val="false"/>
                <w:color w:val="000000"/>
                <w:sz w:val="20"/>
              </w:rPr>
              <w:t>
Умит</w:t>
            </w:r>
          </w:p>
          <w:p>
            <w:pPr>
              <w:spacing w:after="20"/>
              <w:ind w:left="20"/>
              <w:jc w:val="both"/>
            </w:pPr>
            <w:r>
              <w:rPr>
                <w:rFonts w:ascii="Times New Roman"/>
                <w:b w:val="false"/>
                <w:i w:val="false"/>
                <w:color w:val="000000"/>
                <w:sz w:val="20"/>
              </w:rPr>
              <w:t>
Багытжановна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681002401424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Есеш</w:t>
            </w:r>
          </w:p>
          <w:p>
            <w:pPr>
              <w:spacing w:after="20"/>
              <w:ind w:left="20"/>
              <w:jc w:val="both"/>
            </w:pPr>
            <w:r>
              <w:rPr>
                <w:rFonts w:ascii="Times New Roman"/>
                <w:b w:val="false"/>
                <w:i w:val="false"/>
                <w:color w:val="000000"/>
                <w:sz w:val="20"/>
              </w:rPr>
              <w:t>
Нұржамал</w:t>
            </w:r>
          </w:p>
          <w:p>
            <w:pPr>
              <w:spacing w:after="20"/>
              <w:ind w:left="20"/>
              <w:jc w:val="both"/>
            </w:pPr>
            <w:r>
              <w:rPr>
                <w:rFonts w:ascii="Times New Roman"/>
                <w:b w:val="false"/>
                <w:i w:val="false"/>
                <w:color w:val="000000"/>
                <w:sz w:val="20"/>
              </w:rPr>
              <w:t>
Хұбайдоллақызы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510727300316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Махаев Галымжан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821022400288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Бюрина</w:t>
            </w:r>
          </w:p>
          <w:p>
            <w:pPr>
              <w:spacing w:after="20"/>
              <w:ind w:left="20"/>
              <w:jc w:val="both"/>
            </w:pPr>
            <w:r>
              <w:rPr>
                <w:rFonts w:ascii="Times New Roman"/>
                <w:b w:val="false"/>
                <w:i w:val="false"/>
                <w:color w:val="000000"/>
                <w:sz w:val="20"/>
              </w:rPr>
              <w:t>
Майса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840504302358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Камиев</w:t>
            </w:r>
          </w:p>
          <w:p>
            <w:pPr>
              <w:spacing w:after="20"/>
              <w:ind w:left="20"/>
              <w:jc w:val="both"/>
            </w:pPr>
            <w:r>
              <w:rPr>
                <w:rFonts w:ascii="Times New Roman"/>
                <w:b w:val="false"/>
                <w:i w:val="false"/>
                <w:color w:val="000000"/>
                <w:sz w:val="20"/>
              </w:rPr>
              <w:t>
Жомарт</w:t>
            </w:r>
          </w:p>
          <w:p>
            <w:pPr>
              <w:spacing w:after="20"/>
              <w:ind w:left="20"/>
              <w:jc w:val="both"/>
            </w:pPr>
            <w:r>
              <w:rPr>
                <w:rFonts w:ascii="Times New Roman"/>
                <w:b w:val="false"/>
                <w:i w:val="false"/>
                <w:color w:val="000000"/>
                <w:sz w:val="20"/>
              </w:rPr>
              <w:t>
Камзиевич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480828300446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w:t>
            </w:r>
          </w:p>
          <w:p>
            <w:pPr>
              <w:spacing w:after="20"/>
              <w:ind w:left="20"/>
              <w:jc w:val="both"/>
            </w:pPr>
            <w:r>
              <w:rPr>
                <w:rFonts w:ascii="Times New Roman"/>
                <w:b w:val="false"/>
                <w:i w:val="false"/>
                <w:color w:val="000000"/>
                <w:sz w:val="20"/>
              </w:rPr>
              <w:t>
Самат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961205350260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Салықов</w:t>
            </w:r>
          </w:p>
          <w:p>
            <w:pPr>
              <w:spacing w:after="20"/>
              <w:ind w:left="20"/>
              <w:jc w:val="both"/>
            </w:pPr>
            <w:r>
              <w:rPr>
                <w:rFonts w:ascii="Times New Roman"/>
                <w:b w:val="false"/>
                <w:i w:val="false"/>
                <w:color w:val="000000"/>
                <w:sz w:val="20"/>
              </w:rPr>
              <w:t>
Әли Ұзақбайұлы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560228400567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Оразгалиева</w:t>
            </w:r>
          </w:p>
          <w:p>
            <w:pPr>
              <w:spacing w:after="20"/>
              <w:ind w:left="20"/>
              <w:jc w:val="both"/>
            </w:pPr>
            <w:r>
              <w:rPr>
                <w:rFonts w:ascii="Times New Roman"/>
                <w:b w:val="false"/>
                <w:i w:val="false"/>
                <w:color w:val="000000"/>
                <w:sz w:val="20"/>
              </w:rPr>
              <w:t>
Загипа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581014401322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Сейлханова</w:t>
            </w:r>
          </w:p>
          <w:p>
            <w:pPr>
              <w:spacing w:after="20"/>
              <w:ind w:left="20"/>
              <w:jc w:val="both"/>
            </w:pPr>
            <w:r>
              <w:rPr>
                <w:rFonts w:ascii="Times New Roman"/>
                <w:b w:val="false"/>
                <w:i w:val="false"/>
                <w:color w:val="000000"/>
                <w:sz w:val="20"/>
              </w:rPr>
              <w:t>
Акжибек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940302351488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Ашықбаев Самғат Аралбайұлы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620101304407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Cакен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690710300329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Имангазин Арман Аманжолович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450522300123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Иманғазыұлы </w:t>
            </w:r>
          </w:p>
          <w:p>
            <w:pPr>
              <w:spacing w:after="20"/>
              <w:ind w:left="20"/>
              <w:jc w:val="both"/>
            </w:pPr>
            <w:r>
              <w:rPr>
                <w:rFonts w:ascii="Times New Roman"/>
                <w:b w:val="false"/>
                <w:i w:val="false"/>
                <w:color w:val="000000"/>
                <w:sz w:val="20"/>
              </w:rPr>
              <w:t>
Аманжол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720329300425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Салмен Камиевич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740308301723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Жетенов Наурызбек Жақсыбайұлы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621127300280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Сланов Жарас Есказиевич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580105301642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Кулмурзин Жетибай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570201403150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СарсенбаеваАқбұрыш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840229301632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Гаммар Калиахметович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651116300206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НармаганбетЖумашевич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670913400424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Гүлшара Диноллаевна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651103402072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Жаңылсын Елубаевна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670913400424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Таңатарұлы Қуантқан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941114350966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Сәлменұлы Сұлтан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790208303652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АбдрахмановЕнесей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680730400808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Шаргезова Гүлайым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600113300753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Отеген Жумабаевич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620609300436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БактыгереевГубайдолла Садыкович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470607400657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Тлембаева Бибит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550417300229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 Сауірбай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780121403347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ЕсмухановаЖаннат Рысбаевна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551203400899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Дауова Гүлнар Жанабаевна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920707301757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Талғат Аралбайұлы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590415300443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Нұрсұлтан Сатыбаевич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830617302231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Тұрар Асылбекұлы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630314300652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Наурызбай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931021300497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Нұрлыбек Ақылбайұлы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650301400810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Мамбетова Алтын Бисенбаевна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340101402130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Бопылова Жаксыбике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780501403997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Сапарғалиева Мира Аманжанқызы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721113300631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Каженов Акансері Султанович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740201300978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Алдияров Аман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550502400356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Рахима Сарсеновна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710516300569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Алибек Кенжебаевич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810605300177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Бопылов Ербулан Сабырұлы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650223301382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АбдрахмановГалым Хасенұлы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761030300638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Жадигеров Арман Рыскалиевич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730205301014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СарбасовӨтемісСайманұлы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821016302087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Нұрлан Серикбайұлы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740203300255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Асылкан Кабдолкаримович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461210401737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Жадігерова Назен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920620302198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ЖұмажанұлыАлтынбек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651108401584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Каракенова Айгул Кабдолкаримовна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891126350236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Айбар Құдайбергенұлы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730613300659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Ташкиев Арон Елубаевич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420505301774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Қойшыбай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551223400739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Даржигитқызы </w:t>
            </w:r>
          </w:p>
          <w:p>
            <w:pPr>
              <w:spacing w:after="20"/>
              <w:ind w:left="20"/>
              <w:jc w:val="both"/>
            </w:pPr>
            <w:r>
              <w:rPr>
                <w:rFonts w:ascii="Times New Roman"/>
                <w:b w:val="false"/>
                <w:i w:val="false"/>
                <w:color w:val="000000"/>
                <w:sz w:val="20"/>
              </w:rPr>
              <w:t>
Нагима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660403400955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Узакова Амина Абылхановна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570730401148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Тажаяқова Нина Шоқабайқызы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570516301605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Мусашев Ибрагим Шугаевич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750115300289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Сакен Жарылғасынұлы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490412400610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МуханбетоваБәтіш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590728300702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Мусашев Демеу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660228301321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Жумашкалиев Габит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580823400288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ҚисымбетоваГүлжан Изикеновна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610225301237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Үмбетов Абылай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770307300494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Кайыржан Шынтасович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760701300484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Ыбыраев Айбек Нұраханович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541101401088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Орынбасарова </w:t>
            </w:r>
          </w:p>
          <w:p>
            <w:pPr>
              <w:spacing w:after="20"/>
              <w:ind w:left="20"/>
              <w:jc w:val="both"/>
            </w:pPr>
            <w:r>
              <w:rPr>
                <w:rFonts w:ascii="Times New Roman"/>
                <w:b w:val="false"/>
                <w:i w:val="false"/>
                <w:color w:val="000000"/>
                <w:sz w:val="20"/>
              </w:rPr>
              <w:t>
Зиба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641018300935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Амангалиев Дербисали Жумабайулы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660507300756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Дауов Женис Жанабаевич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580425300892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Гизат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511218300331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МангыстауовАмангос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741221300781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Асылбек Кыдырұлы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660925300749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Ұзақбай Салыкович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560127302052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ЗинельхазимСабирович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780531303191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Нұрғалиев БекмұханбетОлжабайұлы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620101304813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АбдрахмановСембайХасенович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860507301736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Айболат Өтегенұлы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600501401945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Акбилек Диноллаевна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771124302588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Асылбек Кенжебаевич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720530300666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Ермухан Мендигалиевич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600110400535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Тажбагамбетова </w:t>
            </w:r>
          </w:p>
          <w:p>
            <w:pPr>
              <w:spacing w:after="20"/>
              <w:ind w:left="20"/>
              <w:jc w:val="both"/>
            </w:pPr>
            <w:r>
              <w:rPr>
                <w:rFonts w:ascii="Times New Roman"/>
                <w:b w:val="false"/>
                <w:i w:val="false"/>
                <w:color w:val="000000"/>
                <w:sz w:val="20"/>
              </w:rPr>
              <w:t>
Муслима Оразгалиевна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680823401990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Қилашева Жұмагүл Жумабайқызы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470527300228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Аманжан Сапаргалиевич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890709351419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Руслан Қамиұлы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600705301076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 Серикбай Жанахметович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891004351301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 Асет Сакенович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320101414517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Өтешова Ақас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581020300893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Кеңес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820404302182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Айболат Кенесович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651204301113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Сисенов Ерболат Кенесович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560918301817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Хабдрахиев Кубайдолла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680424300590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Ашыкбаев Аралбай Кабдошович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571107401254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Бисенова Кунбике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710730300433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Жусипов Лэкмар Анесович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820925400244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Куралай Оралбаевна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490308300619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Мусашев КуанышкалиШугаевич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640706300219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ЖамангаринМахсот Магзымович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550125300866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МолдагалиевКойшыбай Матжанович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590401300427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Өтеген Камиевич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540710400904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Зоя Бисембаевна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580516300440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Даулетшин Жаңбырбай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610503401006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Маңғыстауова </w:t>
            </w:r>
          </w:p>
          <w:p>
            <w:pPr>
              <w:spacing w:after="20"/>
              <w:ind w:left="20"/>
              <w:jc w:val="both"/>
            </w:pPr>
            <w:r>
              <w:rPr>
                <w:rFonts w:ascii="Times New Roman"/>
                <w:b w:val="false"/>
                <w:i w:val="false"/>
                <w:color w:val="000000"/>
                <w:sz w:val="20"/>
              </w:rPr>
              <w:t>
Райса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550513400465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Алдиярова Бақтылы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500116300739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890202351353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Қабижанов Жасұлан Өсербайұлы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690207300700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Айболат Сайманұлы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810413300341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Қажымұқан Кенжебайұлы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530908400766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Кубенова Асия Куанышевна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820607300437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Сидагалиев Жарас Сериккалиевич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850209301219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Асылбек Ондасынұлы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790802303334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Ерлан Саматович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640328400706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Кусайынова Гулпара Заемовна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571223400188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Ақжамал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770418300577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БисенгалиевАрман Орынбасарұлы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860310302189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Айекенов Нұрболат Саматұлы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760616301916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Максот Серикбаевич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620317300449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Дусипов Темир Сиражович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490310301846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Жалғасбай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831125302408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Сырлыбай Ақымбайұлы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700323302792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Дүсіпов Әлім Тілеуғалиұлы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460907300510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Марат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580318400837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Убашева Есенгүл Орынбасаровна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650810402299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Өтемісова Мүгілсін Сисенбайқызы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810223300705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 Абзал Мұхитұлы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570730401605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Бактыгереева Дина Искаковна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780926301816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Шоқпаров Самғат Нұрланович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571111300589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Ондасын Сабырович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690206400236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Светлана Салыковна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721003402646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Серікова Жанаргүл Жамаділқызы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680511300296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Айекенов Сагат Имангалиевич</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490328400684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Дауленова Злиха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441010300147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Ғазезов Марат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390101311172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Нұрахан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540210401206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Кереева Гүлбаршын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481019400566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Жонысова Нагимаш</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520601300808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Кумар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750806300720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Жанболат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500815400903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Бисешова Ақкемел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781025302591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Ғаббасов Ерсайын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690412301991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Утешов Саздығали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540810403294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Гүлбарам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721201300659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550720300652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Динуллин Аралбай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660820300758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Бюрин Жанибек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430101404854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КабижановаЖамиға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030203550305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Кенжебай Бағдат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580521400949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Салима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830412403003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Тажаяқова Гүлмира Салыққызы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округі,Қаракөл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790318301575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Жолдыбай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4-қосымша</w:t>
            </w:r>
          </w:p>
        </w:tc>
      </w:tr>
    </w:tbl>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Құбасай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Шұбаршиауылы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ат. ауылдық оругі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Ақшатау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Көсембайауылы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Шиқұдықауылы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4-қосымша</w:t>
            </w:r>
          </w:p>
        </w:tc>
      </w:tr>
    </w:tbl>
    <w:p>
      <w:pPr>
        <w:spacing w:after="0"/>
        <w:ind w:left="0"/>
        <w:jc w:val="left"/>
      </w:pPr>
      <w:r>
        <w:rPr>
          <w:rFonts w:ascii="Times New Roman"/>
          <w:b/>
          <w:i w:val="false"/>
          <w:color w:val="000000"/>
        </w:rPr>
        <w:t xml:space="preserve"> Шалғайдағы жайылымдарда жаю үшін ауылшаруашылығы жануарлары мал басының саны туралы мәліметтер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 еауладағы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тауарынөндірушілер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Құбасай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 Сарбие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Шұбарши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Ақшатау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155235300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Көсембай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4583 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Қоңырат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Шиқұдық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5-қосымша</w:t>
            </w:r>
          </w:p>
        </w:tc>
      </w:tr>
    </w:tbl>
    <w:p>
      <w:pPr>
        <w:spacing w:after="0"/>
        <w:ind w:left="0"/>
        <w:jc w:val="left"/>
      </w:pPr>
      <w:r>
        <w:rPr>
          <w:rFonts w:ascii="Times New Roman"/>
          <w:b/>
          <w:i w:val="false"/>
          <w:color w:val="000000"/>
        </w:rPr>
        <w:t xml:space="preserve"> Ойыл ауданының Ойыл, Саралжын, Көптоғай, Қайынды, Ш.Берсиев ат., Қараой, Сарбие ауылдық округтері үшін ауыл шаруашылығы малын жаю бойынша жайылымдарды алмастыру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4-кезен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жазғым 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шыкезен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Күзгім 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шыкезен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Күзгім 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Ш.Берсиеатындағы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 шыкезен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Жазғым 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кезен</w:t>
            </w:r>
          </w:p>
        </w:tc>
      </w:tr>
    </w:tbl>
    <w:p>
      <w:pPr>
        <w:spacing w:after="0"/>
        <w:ind w:left="0"/>
        <w:jc w:val="both"/>
      </w:pPr>
      <w:r>
        <w:rPr>
          <w:rFonts w:ascii="Times New Roman"/>
          <w:b w:val="false"/>
          <w:i w:val="false"/>
          <w:color w:val="000000"/>
          <w:sz w:val="28"/>
        </w:rPr>
        <w:t>
      Ескертпе: 1, 2, 3, 4 – жылына кезендер пайдалану кезегі 2027-2029 маусымдық жайылым маршруттары ағымдағы жылдың табиғи-климаттық жағдайларына сәйкес белгіленетін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Ойыл ауданы Ойыл ауылдық округінің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Ауыл шаруашылығы малдарын қамтамасыз ету үшін Ойыл ауылдық округінде 63891,0 гектар жайылымдық жер бар. Ауыл шаруашылығы мақсатындағы жерлер – 103966,0 га. Қордағы жерлер – 8417,0 га. Ойылауылы -34650,0 га, Қаракемер ауылы – 11697,0 га, Ақшатау ауылы – 17544,0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Ойыл ауданы Саралжын ауылдық округінің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Ауыл шаруашылығы малдарын қамтамасыз ету үшін Саралжын ауылдық округінде 88829,0 гектар жайылымдық жер бар. Ауыл шаруашылығы мақсатындағы жерлер – 96650,0 га. Қордағы жерлер – 25232,0 га. Кемер ауылы -23883,0 га, Ақкемер ауылы – 18464,0 га, Бестамақ ауылы – 10007,0 га. Қоңырат ауылы – 28187,0 га. Шиқұдық ауылы – 8288,0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Ойыл ауданы Көптоғай ауылдық округінің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Ауыл шаруашылығы малдарын қамтамасыз ету үшін Көптоғай ауылдық округінде 92491,0 гектар жайылымдық жер бар. Ауыл шаруашылығы мақсатындағы жерлер – 91013,0 га. Қордағы жерлер – 10889,0 га. Көптоғай ауылы -41732,0 га, Амангелді ауылы – 18308,0 га, Қарасу ауылы – 10986,0 га. Шұбарши ауылы – 21468,0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Ойыл ауданы Қайынды ауылдық округінің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Ауыл шаруашылығы малдарын қамтамасыз ету үшін Қайынды ауылдық округінде 37711,0 гектар жайылымдық жер бар. Ауыл шаруашылығы мақсатындағы жерлер – 80644,0 га. Қордағы жерлер – 22046,0 га. Ақжарауылы - 27474,0 га, Көсембай ауылы – 10237,0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Ойыл ауданы Ш.Берсиев ат.ауылдық округінің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Ауыл шаруашылығы малдарын қамтамасыз ету үшін Ш.Берсиев ат.ауылдық округінде 4646,0 гектар жайылымдық жер бар. Ауыл шаруашылығы мақсатындағы жерлер – 101102,0 га. Қордағы жерлер – 15352,0 га. Қаратал ауылы - 25815,0 га, Құмжарған ауылы – 14350,0 га. Қарасу ауылы – 11262,0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Ойыл ауданы Қараой ауылдық округінің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Ауыл шаруашылығы малдарын қамтамасыз ету үшін Қараой ауылдық округінде 33646,0 гектар жайылымдық жер бар. Ауыл шаруашылығы мақсатындағы жерлер – 35972,0 га. Қордағы жерлер – 19243,0 га. Қараой ауылы - 27278,0 га, Құбасай ауылы – 6368,0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6-қосымша</w:t>
            </w:r>
          </w:p>
        </w:tc>
      </w:tr>
    </w:tbl>
    <w:p>
      <w:pPr>
        <w:spacing w:after="0"/>
        <w:ind w:left="0"/>
        <w:jc w:val="left"/>
      </w:pPr>
      <w:r>
        <w:rPr>
          <w:rFonts w:ascii="Times New Roman"/>
          <w:b/>
          <w:i w:val="false"/>
          <w:color w:val="000000"/>
        </w:rPr>
        <w:t xml:space="preserve"> Ойыл ауданы Сарбие ауылдық округінің халықтың қажеттілігіне арналған жайылым айналымының схемасы (картасы)</w:t>
      </w:r>
    </w:p>
    <w:p>
      <w:pPr>
        <w:spacing w:after="0"/>
        <w:ind w:left="0"/>
        <w:jc w:val="both"/>
      </w:pPr>
      <w:r>
        <w:rPr>
          <w:rFonts w:ascii="Times New Roman"/>
          <w:b w:val="false"/>
          <w:i w:val="false"/>
          <w:color w:val="000000"/>
          <w:sz w:val="28"/>
        </w:rPr>
        <w:t>
      Ауыл шаруашылығы малдарын қамтамасыз ету үшін Сарбие ауылдық округінде 44105,0 гектар жайылымдық жер бар. Ауыл шаруашылығы мақсатындағы жерлер – 72545,0 га. Қордағы жерлер – 16844,0 га. Сарбие ауылы - 33123,0 га, Қаракөл ауылы – 10982,0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Ойыл ауданының Ойыл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Ойыл ауылының маусымдық жайылымы – 34650,0 га,Қаракемер ауылының маусымдық жайылымы – 11697,0 га, Ақшатау ауылының маусымдық жайылымы – 17544,0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914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Ойыл ауданының Саралжын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Кемер ауылының маусымдық жайылымы – 23883,0 га.Ақкемер ауылының маусымдық жайылымы – 18464,0 га.Бестамақ ауылының маусымдық жайылымы – 10007,0 га. Қоңырат ауылының маусымдық жайылымы – 28187,0 га. Шиқұдық ауылының маусымдық жайылымы – 8288,0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Ойыл ауданының Көптоғай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Көптоғай ауылының маусымдық жайылымы – 41732,0 га.Аманкелді ауылының маусымдық жайылымы – 18308,0 га. Қарасу ауылының маусымдық жайылымы – 10986,0 га. Шұбарши ауылының маусымдық жайылымы – 21465,0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Ойыл ауданының Қайынды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Ақжар ауылының маусымдық жайылымы – 27474,0 га.Көсембай ауылының маусымдық жайылымы – 10237,0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Ойыл ауданының Ш.Берсиев ат.ауылдық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Қаратал ауылының маусымдық жайылымы – 20859,0 га.Қарасу ауылының маусымдық жайылымы – 11270,0 га. Құмжарған ауылының маусымдық жайылымы – 14332,0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977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Ойыл ауданының Қараой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Қараой ауылының маусымдық жайылымы – 27278,0 га.Құбасай ауылының маусымдық жайылымы – 6368,0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7-қосымша</w:t>
            </w:r>
          </w:p>
        </w:tc>
      </w:tr>
    </w:tbl>
    <w:p>
      <w:pPr>
        <w:spacing w:after="0"/>
        <w:ind w:left="0"/>
        <w:jc w:val="left"/>
      </w:pPr>
      <w:r>
        <w:rPr>
          <w:rFonts w:ascii="Times New Roman"/>
          <w:b/>
          <w:i w:val="false"/>
          <w:color w:val="000000"/>
        </w:rPr>
        <w:t xml:space="preserve"> Ойыл ауданының Сарбие ауылдық округі жайылымдардың, оның ішінде маусымдық жайылымдардың сыртқы және ішкі шекараларымен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Сарбие ауылының маусымдық жайылымы – 33123,0 га. Қаракөл ауылының маусымдық жайылымы – 10982,0 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8-қосымша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шаруашылық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болып тіркелген) анықталады.</w:t>
      </w:r>
    </w:p>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ірі қара мал – 100 литр, жылқы - 80 литр, ұсақ мал-10 литр.</w:t>
      </w:r>
    </w:p>
    <w:p>
      <w:pPr>
        <w:spacing w:after="0"/>
        <w:ind w:left="0"/>
        <w:jc w:val="both"/>
      </w:pPr>
      <w:r>
        <w:rPr>
          <w:rFonts w:ascii="Times New Roman"/>
          <w:b w:val="false"/>
          <w:i w:val="false"/>
          <w:color w:val="000000"/>
          <w:sz w:val="28"/>
        </w:rPr>
        <w:t>
      Аудан аумағында суаратын немесе суландыратын каналдар жоқ.</w:t>
      </w:r>
    </w:p>
    <w:p>
      <w:pPr>
        <w:spacing w:after="0"/>
        <w:ind w:left="0"/>
        <w:jc w:val="both"/>
      </w:pPr>
      <w:r>
        <w:rPr>
          <w:rFonts w:ascii="Times New Roman"/>
          <w:b w:val="false"/>
          <w:i w:val="false"/>
          <w:color w:val="000000"/>
          <w:sz w:val="28"/>
        </w:rPr>
        <w:t>
      Жайылым пайдаланушылардың су көздеріне қол жеткізу схемасы елді-мекендер жерлерінің шекараларында жасалады және осыған байланысты аыл шаруашылығы мақсатындағы жерлерге жер пайдаланушылар мен жеке сервитут белгілеу талап етілмейді.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8-қосымша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8-қосымша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8-қосымша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8-қосымша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8-қосымша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8-қосымша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9-қосымша</w:t>
            </w:r>
          </w:p>
        </w:tc>
      </w:tr>
    </w:tbl>
    <w:p>
      <w:pPr>
        <w:spacing w:after="0"/>
        <w:ind w:left="0"/>
        <w:jc w:val="left"/>
      </w:pPr>
      <w:r>
        <w:rPr>
          <w:rFonts w:ascii="Times New Roman"/>
          <w:b/>
          <w:i w:val="false"/>
          <w:color w:val="000000"/>
        </w:rPr>
        <w:t xml:space="preserve"> Ойыл ауданының Ойыл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p>
      <w:pPr>
        <w:spacing w:after="0"/>
        <w:ind w:left="0"/>
        <w:jc w:val="left"/>
      </w:pP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9-қосымша</w:t>
            </w:r>
          </w:p>
        </w:tc>
      </w:tr>
    </w:tbl>
    <w:p>
      <w:pPr>
        <w:spacing w:after="0"/>
        <w:ind w:left="0"/>
        <w:jc w:val="left"/>
      </w:pPr>
      <w:r>
        <w:rPr>
          <w:rFonts w:ascii="Times New Roman"/>
          <w:b/>
          <w:i w:val="false"/>
          <w:color w:val="000000"/>
        </w:rPr>
        <w:t xml:space="preserve"> Ойыл ауданының Саралжын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p>
      <w:pPr>
        <w:spacing w:after="0"/>
        <w:ind w:left="0"/>
        <w:jc w:val="left"/>
      </w:pP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9-қосымша</w:t>
            </w:r>
          </w:p>
        </w:tc>
      </w:tr>
    </w:tbl>
    <w:p>
      <w:pPr>
        <w:spacing w:after="0"/>
        <w:ind w:left="0"/>
        <w:jc w:val="left"/>
      </w:pPr>
      <w:r>
        <w:rPr>
          <w:rFonts w:ascii="Times New Roman"/>
          <w:b/>
          <w:i w:val="false"/>
          <w:color w:val="000000"/>
        </w:rPr>
        <w:t xml:space="preserve"> Ойыл ауданының Көптоғай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p>
      <w:pPr>
        <w:spacing w:after="0"/>
        <w:ind w:left="0"/>
        <w:jc w:val="left"/>
      </w:pPr>
      <w:r>
        <w:br/>
      </w:r>
    </w:p>
    <w:p>
      <w:pPr>
        <w:spacing w:after="0"/>
        <w:ind w:left="0"/>
        <w:jc w:val="both"/>
      </w:pPr>
      <w:r>
        <w:drawing>
          <wp:inline distT="0" distB="0" distL="0" distR="0">
            <wp:extent cx="7632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327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9-қосымша</w:t>
            </w:r>
          </w:p>
        </w:tc>
      </w:tr>
    </w:tbl>
    <w:p>
      <w:pPr>
        <w:spacing w:after="0"/>
        <w:ind w:left="0"/>
        <w:jc w:val="left"/>
      </w:pPr>
      <w:r>
        <w:rPr>
          <w:rFonts w:ascii="Times New Roman"/>
          <w:b/>
          <w:i w:val="false"/>
          <w:color w:val="000000"/>
        </w:rPr>
        <w:t xml:space="preserve"> Ойыл ауданының Қайынды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p>
      <w:pPr>
        <w:spacing w:after="0"/>
        <w:ind w:left="0"/>
        <w:jc w:val="left"/>
      </w:pP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9-қосымша</w:t>
            </w:r>
          </w:p>
        </w:tc>
      </w:tr>
    </w:tbl>
    <w:p>
      <w:pPr>
        <w:spacing w:after="0"/>
        <w:ind w:left="0"/>
        <w:jc w:val="left"/>
      </w:pPr>
      <w:r>
        <w:rPr>
          <w:rFonts w:ascii="Times New Roman"/>
          <w:b/>
          <w:i w:val="false"/>
          <w:color w:val="000000"/>
        </w:rPr>
        <w:t xml:space="preserve"> Ойыл ауданының Сарбие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p>
      <w:pPr>
        <w:spacing w:after="0"/>
        <w:ind w:left="0"/>
        <w:jc w:val="left"/>
      </w:pP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9-қосымша</w:t>
            </w:r>
          </w:p>
        </w:tc>
      </w:tr>
    </w:tbl>
    <w:p>
      <w:pPr>
        <w:spacing w:after="0"/>
        <w:ind w:left="0"/>
        <w:jc w:val="left"/>
      </w:pPr>
      <w:r>
        <w:rPr>
          <w:rFonts w:ascii="Times New Roman"/>
          <w:b/>
          <w:i w:val="false"/>
          <w:color w:val="000000"/>
        </w:rPr>
        <w:t xml:space="preserve"> Ойыл ауданының Қараой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9-қосымша</w:t>
            </w:r>
          </w:p>
        </w:tc>
      </w:tr>
    </w:tbl>
    <w:p>
      <w:pPr>
        <w:spacing w:after="0"/>
        <w:ind w:left="0"/>
        <w:jc w:val="left"/>
      </w:pPr>
      <w:r>
        <w:rPr>
          <w:rFonts w:ascii="Times New Roman"/>
          <w:b/>
          <w:i w:val="false"/>
          <w:color w:val="000000"/>
        </w:rPr>
        <w:t xml:space="preserve"> Ойыл ауданының Ш.Берсиев ат.ауылдық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орналастыру схемасы</w:t>
      </w:r>
    </w:p>
    <w:p>
      <w:pPr>
        <w:spacing w:after="0"/>
        <w:ind w:left="0"/>
        <w:jc w:val="left"/>
      </w:pP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Ойыл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Ш.Берсиев атындағы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Көптоғай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Сарбие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Сарбие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Саралжын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Қайынды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7089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089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10-қосымша</w:t>
            </w:r>
          </w:p>
        </w:tc>
      </w:tr>
    </w:tbl>
    <w:p>
      <w:pPr>
        <w:spacing w:after="0"/>
        <w:ind w:left="0"/>
        <w:jc w:val="left"/>
      </w:pPr>
      <w:r>
        <w:rPr>
          <w:rFonts w:ascii="Times New Roman"/>
          <w:b/>
          <w:i w:val="false"/>
          <w:color w:val="000000"/>
        </w:rPr>
        <w:t xml:space="preserve"> Ойыл ауданының Қараой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ауданы бойынша 2025 – 2029 жылдарға арналған жайылымдарды басқару және оларды пайдалану жөніндегі жоспарына 11-қосымша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Ауылдык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кезендер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жылғы кезендер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Ш.Берсиев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жылғы кезенлар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жылғы кезендер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жылғы кезендер саны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2025-2029 маусымдық жайылым маршруттары ағымдағы жылдың табиғи-климаттық жағдайларына сәйкес белгіленетін болады.</w:t>
      </w:r>
    </w:p>
    <w:p>
      <w:pPr>
        <w:spacing w:after="0"/>
        <w:ind w:left="0"/>
        <w:jc w:val="both"/>
      </w:pPr>
      <w:r>
        <w:rPr>
          <w:rFonts w:ascii="Times New Roman"/>
          <w:b w:val="false"/>
          <w:i w:val="false"/>
          <w:color w:val="000000"/>
          <w:sz w:val="28"/>
        </w:rPr>
        <w:t>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кезен.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