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93b527" w14:textId="d93b52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Ойыл аудандық бюджетін бекіту туралы</w:t>
      </w:r>
    </w:p>
    <w:p>
      <w:pPr>
        <w:spacing w:after="0"/>
        <w:ind w:left="0"/>
        <w:jc w:val="both"/>
      </w:pPr>
      <w:r>
        <w:rPr>
          <w:rFonts w:ascii="Times New Roman"/>
          <w:b w:val="false"/>
          <w:i w:val="false"/>
          <w:color w:val="000000"/>
          <w:sz w:val="28"/>
        </w:rPr>
        <w:t>Ақтөбе облысы Ойыл аудандық мәслихатының 2025 жылғы 19 желтоқсандағы № 294 шешімі.</w:t>
      </w:r>
    </w:p>
    <w:p>
      <w:pPr>
        <w:spacing w:after="0"/>
        <w:ind w:left="0"/>
        <w:jc w:val="both"/>
      </w:pPr>
      <w:bookmarkStart w:name="z2" w:id="0"/>
      <w:r>
        <w:rPr>
          <w:rFonts w:ascii="Times New Roman"/>
          <w:b w:val="false"/>
          <w:i w:val="false"/>
          <w:color w:val="000000"/>
          <w:sz w:val="28"/>
        </w:rPr>
        <w:t xml:space="preserve">
      Қазақстан Республикасының Бюджет кодексінің 91 бабының </w:t>
      </w:r>
      <w:r>
        <w:rPr>
          <w:rFonts w:ascii="Times New Roman"/>
          <w:b w:val="false"/>
          <w:i w:val="false"/>
          <w:color w:val="000000"/>
          <w:sz w:val="28"/>
        </w:rPr>
        <w:t>3 тармағына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 бабына</w:t>
      </w:r>
      <w:r>
        <w:rPr>
          <w:rFonts w:ascii="Times New Roman"/>
          <w:b w:val="false"/>
          <w:i w:val="false"/>
          <w:color w:val="000000"/>
          <w:sz w:val="28"/>
        </w:rPr>
        <w:t xml:space="preserve"> сәйкес, Ойыл аудандық мәслихат ШЕШІМ ҚАБЫЛДАДЫ:</w:t>
      </w:r>
    </w:p>
    <w:bookmarkEnd w:id="0"/>
    <w:bookmarkStart w:name="z3" w:id="1"/>
    <w:p>
      <w:pPr>
        <w:spacing w:after="0"/>
        <w:ind w:left="0"/>
        <w:jc w:val="both"/>
      </w:pPr>
      <w:r>
        <w:rPr>
          <w:rFonts w:ascii="Times New Roman"/>
          <w:b w:val="false"/>
          <w:i w:val="false"/>
          <w:color w:val="000000"/>
          <w:sz w:val="28"/>
        </w:rPr>
        <w:t xml:space="preserve">
      1. 2026-2028 жылдарға арналған аудандық бюджет тиісінше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оның ішінде 2026 жылға мынадай көлемде бекітілсін:</w:t>
      </w:r>
    </w:p>
    <w:bookmarkEnd w:id="1"/>
    <w:p>
      <w:pPr>
        <w:spacing w:after="0"/>
        <w:ind w:left="0"/>
        <w:jc w:val="both"/>
      </w:pPr>
      <w:r>
        <w:rPr>
          <w:rFonts w:ascii="Times New Roman"/>
          <w:b w:val="false"/>
          <w:i w:val="false"/>
          <w:color w:val="000000"/>
          <w:sz w:val="28"/>
        </w:rPr>
        <w:t>
      1) кірістер – 6 193 276,3 мың теңге, оның ішінде:</w:t>
      </w:r>
    </w:p>
    <w:p>
      <w:pPr>
        <w:spacing w:after="0"/>
        <w:ind w:left="0"/>
        <w:jc w:val="both"/>
      </w:pPr>
      <w:r>
        <w:rPr>
          <w:rFonts w:ascii="Times New Roman"/>
          <w:b w:val="false"/>
          <w:i w:val="false"/>
          <w:color w:val="000000"/>
          <w:sz w:val="28"/>
        </w:rPr>
        <w:t>
      салықтық түсімдер – 579 279 мың теңге;</w:t>
      </w:r>
    </w:p>
    <w:p>
      <w:pPr>
        <w:spacing w:after="0"/>
        <w:ind w:left="0"/>
        <w:jc w:val="both"/>
      </w:pPr>
      <w:r>
        <w:rPr>
          <w:rFonts w:ascii="Times New Roman"/>
          <w:b w:val="false"/>
          <w:i w:val="false"/>
          <w:color w:val="000000"/>
          <w:sz w:val="28"/>
        </w:rPr>
        <w:t>
      салықтық емес түсімдер – 25 005 мың теңге;</w:t>
      </w:r>
    </w:p>
    <w:p>
      <w:pPr>
        <w:spacing w:after="0"/>
        <w:ind w:left="0"/>
        <w:jc w:val="both"/>
      </w:pPr>
      <w:r>
        <w:rPr>
          <w:rFonts w:ascii="Times New Roman"/>
          <w:b w:val="false"/>
          <w:i w:val="false"/>
          <w:color w:val="000000"/>
          <w:sz w:val="28"/>
        </w:rPr>
        <w:t>
      негiзгi капиталды сатудан түсетiн түсiмдер – 99 мың теңге;</w:t>
      </w:r>
    </w:p>
    <w:p>
      <w:pPr>
        <w:spacing w:after="0"/>
        <w:ind w:left="0"/>
        <w:jc w:val="both"/>
      </w:pPr>
      <w:r>
        <w:rPr>
          <w:rFonts w:ascii="Times New Roman"/>
          <w:b w:val="false"/>
          <w:i w:val="false"/>
          <w:color w:val="000000"/>
          <w:sz w:val="28"/>
        </w:rPr>
        <w:t>
      трансферттер түсімі – 5 588 893,3 мың теңге;</w:t>
      </w:r>
    </w:p>
    <w:p>
      <w:pPr>
        <w:spacing w:after="0"/>
        <w:ind w:left="0"/>
        <w:jc w:val="both"/>
      </w:pPr>
      <w:r>
        <w:rPr>
          <w:rFonts w:ascii="Times New Roman"/>
          <w:b w:val="false"/>
          <w:i w:val="false"/>
          <w:color w:val="000000"/>
          <w:sz w:val="28"/>
        </w:rPr>
        <w:t>
      2) шығындар – 7 246 531,4 мың теңге;</w:t>
      </w:r>
    </w:p>
    <w:p>
      <w:pPr>
        <w:spacing w:after="0"/>
        <w:ind w:left="0"/>
        <w:jc w:val="both"/>
      </w:pPr>
      <w:r>
        <w:rPr>
          <w:rFonts w:ascii="Times New Roman"/>
          <w:b w:val="false"/>
          <w:i w:val="false"/>
          <w:color w:val="000000"/>
          <w:sz w:val="28"/>
        </w:rPr>
        <w:t>
      3) таза бюджеттік кредиттеу – 72 766 мың теңге, оның ішінде:</w:t>
      </w:r>
    </w:p>
    <w:p>
      <w:pPr>
        <w:spacing w:after="0"/>
        <w:ind w:left="0"/>
        <w:jc w:val="both"/>
      </w:pPr>
      <w:r>
        <w:rPr>
          <w:rFonts w:ascii="Times New Roman"/>
          <w:b w:val="false"/>
          <w:i w:val="false"/>
          <w:color w:val="000000"/>
          <w:sz w:val="28"/>
        </w:rPr>
        <w:t>
      бюджеттік кредиттер – 121 100 мың теңге;</w:t>
      </w:r>
    </w:p>
    <w:bookmarkStart w:name="z16" w:id="2"/>
    <w:p>
      <w:pPr>
        <w:spacing w:after="0"/>
        <w:ind w:left="0"/>
        <w:jc w:val="both"/>
      </w:pPr>
      <w:r>
        <w:rPr>
          <w:rFonts w:ascii="Times New Roman"/>
          <w:b w:val="false"/>
          <w:i w:val="false"/>
          <w:color w:val="000000"/>
          <w:sz w:val="28"/>
        </w:rPr>
        <w:t>
      бюджеттік кредиттерді өтеу – 48 334 мың теңге;</w:t>
      </w:r>
    </w:p>
    <w:bookmarkEnd w:id="2"/>
    <w:bookmarkStart w:name="z17" w:id="3"/>
    <w:p>
      <w:pPr>
        <w:spacing w:after="0"/>
        <w:ind w:left="0"/>
        <w:jc w:val="both"/>
      </w:pPr>
      <w:r>
        <w:rPr>
          <w:rFonts w:ascii="Times New Roman"/>
          <w:b w:val="false"/>
          <w:i w:val="false"/>
          <w:color w:val="000000"/>
          <w:sz w:val="28"/>
        </w:rPr>
        <w:t>
      4) қаржы активтерiмен операциялар бойынша сальдо – 0 теңге, оның ішінде:</w:t>
      </w:r>
    </w:p>
    <w:bookmarkEnd w:id="3"/>
    <w:bookmarkStart w:name="z18" w:id="4"/>
    <w:p>
      <w:pPr>
        <w:spacing w:after="0"/>
        <w:ind w:left="0"/>
        <w:jc w:val="both"/>
      </w:pPr>
      <w:r>
        <w:rPr>
          <w:rFonts w:ascii="Times New Roman"/>
          <w:b w:val="false"/>
          <w:i w:val="false"/>
          <w:color w:val="000000"/>
          <w:sz w:val="28"/>
        </w:rPr>
        <w:t>
      қаржы активтерiн сатып алу – 0 теңге;</w:t>
      </w:r>
    </w:p>
    <w:bookmarkEnd w:id="4"/>
    <w:bookmarkStart w:name="z19" w:id="5"/>
    <w:p>
      <w:pPr>
        <w:spacing w:after="0"/>
        <w:ind w:left="0"/>
        <w:jc w:val="both"/>
      </w:pPr>
      <w:r>
        <w:rPr>
          <w:rFonts w:ascii="Times New Roman"/>
          <w:b w:val="false"/>
          <w:i w:val="false"/>
          <w:color w:val="000000"/>
          <w:sz w:val="28"/>
        </w:rPr>
        <w:t>
      мемлекеттің қаржы активтерін сатудан түсетін түсімдер – 0 теңге;</w:t>
      </w:r>
    </w:p>
    <w:bookmarkEnd w:id="5"/>
    <w:bookmarkStart w:name="z20" w:id="6"/>
    <w:p>
      <w:pPr>
        <w:spacing w:after="0"/>
        <w:ind w:left="0"/>
        <w:jc w:val="both"/>
      </w:pPr>
      <w:r>
        <w:rPr>
          <w:rFonts w:ascii="Times New Roman"/>
          <w:b w:val="false"/>
          <w:i w:val="false"/>
          <w:color w:val="000000"/>
          <w:sz w:val="28"/>
        </w:rPr>
        <w:t>
      5) бюджет тапшылығы (профициті) – -1 126 021,1 мың теңге;</w:t>
      </w:r>
    </w:p>
    <w:bookmarkEnd w:id="6"/>
    <w:bookmarkStart w:name="z21" w:id="7"/>
    <w:p>
      <w:pPr>
        <w:spacing w:after="0"/>
        <w:ind w:left="0"/>
        <w:jc w:val="both"/>
      </w:pPr>
      <w:r>
        <w:rPr>
          <w:rFonts w:ascii="Times New Roman"/>
          <w:b w:val="false"/>
          <w:i w:val="false"/>
          <w:color w:val="000000"/>
          <w:sz w:val="28"/>
        </w:rPr>
        <w:t>
      6) бюджет тапшылығын қаржыландыру (профицитін пайдалану) – 1 126 021,1 мың теңге, оның ішінде:</w:t>
      </w:r>
    </w:p>
    <w:bookmarkEnd w:id="7"/>
    <w:bookmarkStart w:name="z22" w:id="8"/>
    <w:p>
      <w:pPr>
        <w:spacing w:after="0"/>
        <w:ind w:left="0"/>
        <w:jc w:val="both"/>
      </w:pPr>
      <w:r>
        <w:rPr>
          <w:rFonts w:ascii="Times New Roman"/>
          <w:b w:val="false"/>
          <w:i w:val="false"/>
          <w:color w:val="000000"/>
          <w:sz w:val="28"/>
        </w:rPr>
        <w:t>
      қарыздар түсімі – 121 100 мың теңге;</w:t>
      </w:r>
    </w:p>
    <w:bookmarkEnd w:id="8"/>
    <w:bookmarkStart w:name="z23" w:id="9"/>
    <w:p>
      <w:pPr>
        <w:spacing w:after="0"/>
        <w:ind w:left="0"/>
        <w:jc w:val="both"/>
      </w:pPr>
      <w:r>
        <w:rPr>
          <w:rFonts w:ascii="Times New Roman"/>
          <w:b w:val="false"/>
          <w:i w:val="false"/>
          <w:color w:val="000000"/>
          <w:sz w:val="28"/>
        </w:rPr>
        <w:t>
      қарыздарды өтеу – 475 592 мың теңге,мың теңге;</w:t>
      </w:r>
    </w:p>
    <w:bookmarkEnd w:id="9"/>
    <w:bookmarkStart w:name="z24" w:id="10"/>
    <w:p>
      <w:pPr>
        <w:spacing w:after="0"/>
        <w:ind w:left="0"/>
        <w:jc w:val="both"/>
      </w:pPr>
      <w:r>
        <w:rPr>
          <w:rFonts w:ascii="Times New Roman"/>
          <w:b w:val="false"/>
          <w:i w:val="false"/>
          <w:color w:val="000000"/>
          <w:sz w:val="28"/>
        </w:rPr>
        <w:t>
      бюджет қаражатының пайдаланылатын қалдықтары – 522 613,1 мың теңге.</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Ақтөбе облысы Ойыл аудандық мәслихатының 19.08.2026 </w:t>
      </w:r>
      <w:r>
        <w:rPr>
          <w:rFonts w:ascii="Times New Roman"/>
          <w:b w:val="false"/>
          <w:i w:val="false"/>
          <w:color w:val="000000"/>
          <w:sz w:val="28"/>
        </w:rPr>
        <w:t>№ 368</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4" w:id="11"/>
    <w:p>
      <w:pPr>
        <w:spacing w:after="0"/>
        <w:ind w:left="0"/>
        <w:jc w:val="both"/>
      </w:pPr>
      <w:r>
        <w:rPr>
          <w:rFonts w:ascii="Times New Roman"/>
          <w:b w:val="false"/>
          <w:i w:val="false"/>
          <w:color w:val="000000"/>
          <w:sz w:val="28"/>
        </w:rPr>
        <w:t>
      2. Аудандық бюджеттің кірісіне есептелетін болып белгіленсін:</w:t>
      </w:r>
    </w:p>
    <w:bookmarkEnd w:id="11"/>
    <w:p>
      <w:pPr>
        <w:spacing w:after="0"/>
        <w:ind w:left="0"/>
        <w:jc w:val="both"/>
      </w:pPr>
      <w:r>
        <w:rPr>
          <w:rFonts w:ascii="Times New Roman"/>
          <w:b w:val="false"/>
          <w:i w:val="false"/>
          <w:color w:val="000000"/>
          <w:sz w:val="28"/>
        </w:rPr>
        <w:t>
      1) ірі кәсіпкерлік субъектілерінен және мұнай секторы ұйымдарынан түсетін түсімдерді қоспағанда, заңды тұлғалардан алынатын корпоративтік табыс салығы;</w:t>
      </w:r>
    </w:p>
    <w:p>
      <w:pPr>
        <w:spacing w:after="0"/>
        <w:ind w:left="0"/>
        <w:jc w:val="both"/>
      </w:pPr>
      <w:r>
        <w:rPr>
          <w:rFonts w:ascii="Times New Roman"/>
          <w:b w:val="false"/>
          <w:i w:val="false"/>
          <w:color w:val="000000"/>
          <w:sz w:val="28"/>
        </w:rPr>
        <w:t>
      2) төлем көзінен салық салынатын табыстардан ұсталатын жеке табыс салығы;</w:t>
      </w:r>
    </w:p>
    <w:p>
      <w:pPr>
        <w:spacing w:after="0"/>
        <w:ind w:left="0"/>
        <w:jc w:val="both"/>
      </w:pPr>
      <w:r>
        <w:rPr>
          <w:rFonts w:ascii="Times New Roman"/>
          <w:b w:val="false"/>
          <w:i w:val="false"/>
          <w:color w:val="000000"/>
          <w:sz w:val="28"/>
        </w:rPr>
        <w:t>
      3) заңды тұлғалардың және жеке кәсіпкерлердің мүлкіне салынатын салық;</w:t>
      </w:r>
    </w:p>
    <w:p>
      <w:pPr>
        <w:spacing w:after="0"/>
        <w:ind w:left="0"/>
        <w:jc w:val="both"/>
      </w:pPr>
      <w:r>
        <w:rPr>
          <w:rFonts w:ascii="Times New Roman"/>
          <w:b w:val="false"/>
          <w:i w:val="false"/>
          <w:color w:val="000000"/>
          <w:sz w:val="28"/>
        </w:rPr>
        <w:t>
      4) бірыңғай жер салығы;</w:t>
      </w:r>
    </w:p>
    <w:p>
      <w:pPr>
        <w:spacing w:after="0"/>
        <w:ind w:left="0"/>
        <w:jc w:val="both"/>
      </w:pPr>
      <w:r>
        <w:rPr>
          <w:rFonts w:ascii="Times New Roman"/>
          <w:b w:val="false"/>
          <w:i w:val="false"/>
          <w:color w:val="000000"/>
          <w:sz w:val="28"/>
        </w:rPr>
        <w:t>
      5) Қазақстан Республикасының аумағында өндірілген бензинге (авиациялық бензинді қоспағанда), дизель отынына, газохолға, бензанолға, нефрасқа, жеңіл көмірсутектер қоспаларына және экологиялық отынға акциздер;</w:t>
      </w:r>
    </w:p>
    <w:p>
      <w:pPr>
        <w:spacing w:after="0"/>
        <w:ind w:left="0"/>
        <w:jc w:val="both"/>
      </w:pPr>
      <w:r>
        <w:rPr>
          <w:rFonts w:ascii="Times New Roman"/>
          <w:b w:val="false"/>
          <w:i w:val="false"/>
          <w:color w:val="000000"/>
          <w:sz w:val="28"/>
        </w:rPr>
        <w:t>
      6) жер учаскелерін пайдаланғаны үшін төлем;</w:t>
      </w:r>
    </w:p>
    <w:p>
      <w:pPr>
        <w:spacing w:after="0"/>
        <w:ind w:left="0"/>
        <w:jc w:val="both"/>
      </w:pPr>
      <w:r>
        <w:rPr>
          <w:rFonts w:ascii="Times New Roman"/>
          <w:b w:val="false"/>
          <w:i w:val="false"/>
          <w:color w:val="000000"/>
          <w:sz w:val="28"/>
        </w:rPr>
        <w:t>
      7) жекелеген қызмет түрлерiмен айналысу құқығы үшiн алынатын лицензиялық алым;</w:t>
      </w:r>
    </w:p>
    <w:p>
      <w:pPr>
        <w:spacing w:after="0"/>
        <w:ind w:left="0"/>
        <w:jc w:val="both"/>
      </w:pPr>
      <w:r>
        <w:rPr>
          <w:rFonts w:ascii="Times New Roman"/>
          <w:b w:val="false"/>
          <w:i w:val="false"/>
          <w:color w:val="000000"/>
          <w:sz w:val="28"/>
        </w:rPr>
        <w:t>
      8) жергілікті бюджетке төленетін тіркелгені үшін алым;</w:t>
      </w:r>
    </w:p>
    <w:p>
      <w:pPr>
        <w:spacing w:after="0"/>
        <w:ind w:left="0"/>
        <w:jc w:val="both"/>
      </w:pPr>
      <w:r>
        <w:rPr>
          <w:rFonts w:ascii="Times New Roman"/>
          <w:b w:val="false"/>
          <w:i w:val="false"/>
          <w:color w:val="000000"/>
          <w:sz w:val="28"/>
        </w:rPr>
        <w:t>
      9) қызметтің жекелеген түрлерiмен айналысуға лицензияларды пайдаланғаны үшін төлемақы;</w:t>
      </w:r>
    </w:p>
    <w:p>
      <w:pPr>
        <w:spacing w:after="0"/>
        <w:ind w:left="0"/>
        <w:jc w:val="both"/>
      </w:pPr>
      <w:r>
        <w:rPr>
          <w:rFonts w:ascii="Times New Roman"/>
          <w:b w:val="false"/>
          <w:i w:val="false"/>
          <w:color w:val="000000"/>
          <w:sz w:val="28"/>
        </w:rPr>
        <w:t>
      10) жергілікті бюджетке төленетін мемлекеттік баж;</w:t>
      </w:r>
    </w:p>
    <w:p>
      <w:pPr>
        <w:spacing w:after="0"/>
        <w:ind w:left="0"/>
        <w:jc w:val="both"/>
      </w:pPr>
      <w:r>
        <w:rPr>
          <w:rFonts w:ascii="Times New Roman"/>
          <w:b w:val="false"/>
          <w:i w:val="false"/>
          <w:color w:val="000000"/>
          <w:sz w:val="28"/>
        </w:rPr>
        <w:t>
      11) аудандық маңызы бар қала, ауыл, кент, ауылдық округ әкімдерінің басқаруындағы мемлекеттік мүлікті жалға беруден түсетін кірістерді қоспағанда ауданның (облыстық маңызы бар қаланың) коммуналдық меншігіндегі тұрғын үй қорынан үйлердi жалға беруден түсетін кірістер;</w:t>
      </w:r>
    </w:p>
    <w:p>
      <w:pPr>
        <w:spacing w:after="0"/>
        <w:ind w:left="0"/>
        <w:jc w:val="both"/>
      </w:pPr>
      <w:r>
        <w:rPr>
          <w:rFonts w:ascii="Times New Roman"/>
          <w:b w:val="false"/>
          <w:i w:val="false"/>
          <w:color w:val="000000"/>
          <w:sz w:val="28"/>
        </w:rPr>
        <w:t>
      12) жеке тұлғаларға жергілікті бюджеттен берілген бюджеттік кредиттер бойынша сыйақылар;</w:t>
      </w:r>
    </w:p>
    <w:p>
      <w:pPr>
        <w:spacing w:after="0"/>
        <w:ind w:left="0"/>
        <w:jc w:val="both"/>
      </w:pPr>
      <w:r>
        <w:rPr>
          <w:rFonts w:ascii="Times New Roman"/>
          <w:b w:val="false"/>
          <w:i w:val="false"/>
          <w:color w:val="000000"/>
          <w:sz w:val="28"/>
        </w:rPr>
        <w:t>
      13) аудандық маңызы бар қалалардың, ауылдардың, кенттердің, ауылдық округтердің аппараттарына аудандық (облыстық маңызы бар қаланың) бюджетінен берілген кредиттер бойынша сыйақылар;</w:t>
      </w:r>
    </w:p>
    <w:p>
      <w:pPr>
        <w:spacing w:after="0"/>
        <w:ind w:left="0"/>
        <w:jc w:val="both"/>
      </w:pPr>
      <w:r>
        <w:rPr>
          <w:rFonts w:ascii="Times New Roman"/>
          <w:b w:val="false"/>
          <w:i w:val="false"/>
          <w:color w:val="000000"/>
          <w:sz w:val="28"/>
        </w:rPr>
        <w:t>
      14) иесіз мүлікті, белгіленген тәртіппен коммуналдық меншікке өтеусіз өткен мүлікті, қадағалаусыз жануарларды, олжаларды, сондай-ақ мұрагерлік құқығы бойынша мемлекетке өткен мүлікті сатудан алынатын түсімдер;</w:t>
      </w:r>
    </w:p>
    <w:p>
      <w:pPr>
        <w:spacing w:after="0"/>
        <w:ind w:left="0"/>
        <w:jc w:val="both"/>
      </w:pPr>
      <w:r>
        <w:rPr>
          <w:rFonts w:ascii="Times New Roman"/>
          <w:b w:val="false"/>
          <w:i w:val="false"/>
          <w:color w:val="000000"/>
          <w:sz w:val="28"/>
        </w:rPr>
        <w:t>
      15) мамандандырылған ұйымдарға, жеке тұлғаларға бюджеттік кредиттер (қарыздар) бойынша жергілікті бюджеттен берілген айыппұлдар, өсімпұлдар, санкциялар, өндіріп алулар;</w:t>
      </w:r>
    </w:p>
    <w:p>
      <w:pPr>
        <w:spacing w:after="0"/>
        <w:ind w:left="0"/>
        <w:jc w:val="both"/>
      </w:pPr>
      <w:r>
        <w:rPr>
          <w:rFonts w:ascii="Times New Roman"/>
          <w:b w:val="false"/>
          <w:i w:val="false"/>
          <w:color w:val="000000"/>
          <w:sz w:val="28"/>
        </w:rPr>
        <w:t>
      16) бұрын жергілікті бюджеттен алынған, пайдаланылмаған қаражаттардың қайтарылуы;</w:t>
      </w:r>
    </w:p>
    <w:p>
      <w:pPr>
        <w:spacing w:after="0"/>
        <w:ind w:left="0"/>
        <w:jc w:val="both"/>
      </w:pPr>
      <w:r>
        <w:rPr>
          <w:rFonts w:ascii="Times New Roman"/>
          <w:b w:val="false"/>
          <w:i w:val="false"/>
          <w:color w:val="000000"/>
          <w:sz w:val="28"/>
        </w:rPr>
        <w:t>
      17) жергілікті бюджетке түсетін салықтық емес басқа да түсімдер;</w:t>
      </w:r>
    </w:p>
    <w:p>
      <w:pPr>
        <w:spacing w:after="0"/>
        <w:ind w:left="0"/>
        <w:jc w:val="both"/>
      </w:pPr>
      <w:r>
        <w:rPr>
          <w:rFonts w:ascii="Times New Roman"/>
          <w:b w:val="false"/>
          <w:i w:val="false"/>
          <w:color w:val="000000"/>
          <w:sz w:val="28"/>
        </w:rPr>
        <w:t>
      18) жер учаскелерін сатудан түсетін түсімдер.</w:t>
      </w:r>
    </w:p>
    <w:bookmarkStart w:name="z5" w:id="12"/>
    <w:p>
      <w:pPr>
        <w:spacing w:after="0"/>
        <w:ind w:left="0"/>
        <w:jc w:val="both"/>
      </w:pPr>
      <w:r>
        <w:rPr>
          <w:rFonts w:ascii="Times New Roman"/>
          <w:b w:val="false"/>
          <w:i w:val="false"/>
          <w:color w:val="000000"/>
          <w:sz w:val="28"/>
        </w:rPr>
        <w:t xml:space="preserve">
      3. Қазақстан Республикасының "2026–2028 жылдарға арналған республикалық бюджет туралы" Заңының </w:t>
      </w:r>
      <w:r>
        <w:rPr>
          <w:rFonts w:ascii="Times New Roman"/>
          <w:b w:val="false"/>
          <w:i w:val="false"/>
          <w:color w:val="000000"/>
          <w:sz w:val="28"/>
        </w:rPr>
        <w:t>7-бабына</w:t>
      </w:r>
      <w:r>
        <w:rPr>
          <w:rFonts w:ascii="Times New Roman"/>
          <w:b w:val="false"/>
          <w:i w:val="false"/>
          <w:color w:val="000000"/>
          <w:sz w:val="28"/>
        </w:rPr>
        <w:t xml:space="preserve"> сәйкес, белгіленгені еске және басшылыққа алынсын:</w:t>
      </w:r>
    </w:p>
    <w:bookmarkEnd w:id="12"/>
    <w:p>
      <w:pPr>
        <w:spacing w:after="0"/>
        <w:ind w:left="0"/>
        <w:jc w:val="both"/>
      </w:pPr>
      <w:r>
        <w:rPr>
          <w:rFonts w:ascii="Times New Roman"/>
          <w:b w:val="false"/>
          <w:i w:val="false"/>
          <w:color w:val="000000"/>
          <w:sz w:val="28"/>
        </w:rPr>
        <w:t>
      2026 жылғы 1 қаңтардан бастап:</w:t>
      </w:r>
    </w:p>
    <w:p>
      <w:pPr>
        <w:spacing w:after="0"/>
        <w:ind w:left="0"/>
        <w:jc w:val="both"/>
      </w:pPr>
      <w:r>
        <w:rPr>
          <w:rFonts w:ascii="Times New Roman"/>
          <w:b w:val="false"/>
          <w:i w:val="false"/>
          <w:color w:val="000000"/>
          <w:sz w:val="28"/>
        </w:rPr>
        <w:t>
      1) жалақының ең төмен мөлшерi – 85 000 теңге;</w:t>
      </w:r>
    </w:p>
    <w:p>
      <w:pPr>
        <w:spacing w:after="0"/>
        <w:ind w:left="0"/>
        <w:jc w:val="both"/>
      </w:pPr>
      <w:r>
        <w:rPr>
          <w:rFonts w:ascii="Times New Roman"/>
          <w:b w:val="false"/>
          <w:i w:val="false"/>
          <w:color w:val="000000"/>
          <w:sz w:val="28"/>
        </w:rPr>
        <w:t>
      2) айлық есептiк көрсеткiш – 4 325 теңге;</w:t>
      </w:r>
    </w:p>
    <w:p>
      <w:pPr>
        <w:spacing w:after="0"/>
        <w:ind w:left="0"/>
        <w:jc w:val="both"/>
      </w:pPr>
      <w:r>
        <w:rPr>
          <w:rFonts w:ascii="Times New Roman"/>
          <w:b w:val="false"/>
          <w:i w:val="false"/>
          <w:color w:val="000000"/>
          <w:sz w:val="28"/>
        </w:rPr>
        <w:t>
      3) базалық әлеуметтiк төлемдердiң мөлшерлерiн есептеу үшiн ең төмен күнкөрiс деңгейiнiң шамасы – 50 851 теңге.</w:t>
      </w:r>
    </w:p>
    <w:bookmarkStart w:name="z6" w:id="13"/>
    <w:p>
      <w:pPr>
        <w:spacing w:after="0"/>
        <w:ind w:left="0"/>
        <w:jc w:val="both"/>
      </w:pPr>
      <w:r>
        <w:rPr>
          <w:rFonts w:ascii="Times New Roman"/>
          <w:b w:val="false"/>
          <w:i w:val="false"/>
          <w:color w:val="000000"/>
          <w:sz w:val="28"/>
        </w:rPr>
        <w:t>
      4. 2026 жылға арналған аудандық бюджетте облыстық бюджеттен берілген субвенциялар көлемі 2 664 749 мың теңге сомасында көзделгені ескерілсін.</w:t>
      </w:r>
    </w:p>
    <w:bookmarkEnd w:id="13"/>
    <w:bookmarkStart w:name="z7" w:id="14"/>
    <w:p>
      <w:pPr>
        <w:spacing w:after="0"/>
        <w:ind w:left="0"/>
        <w:jc w:val="both"/>
      </w:pPr>
      <w:r>
        <w:rPr>
          <w:rFonts w:ascii="Times New Roman"/>
          <w:b w:val="false"/>
          <w:i w:val="false"/>
          <w:color w:val="000000"/>
          <w:sz w:val="28"/>
        </w:rPr>
        <w:t>
      5. 2026 жылға арналған аудандық бюджетте аудандық бюджеттен ауылдық округ бюджеттеріне берілетін субвенциялар көлемі 688 276 мың теңге сомасында көзделсін, оның ішінде:</w:t>
      </w:r>
    </w:p>
    <w:bookmarkEnd w:id="14"/>
    <w:p>
      <w:pPr>
        <w:spacing w:after="0"/>
        <w:ind w:left="0"/>
        <w:jc w:val="both"/>
      </w:pPr>
      <w:r>
        <w:rPr>
          <w:rFonts w:ascii="Times New Roman"/>
          <w:b w:val="false"/>
          <w:i w:val="false"/>
          <w:color w:val="000000"/>
          <w:sz w:val="28"/>
        </w:rPr>
        <w:t>
      Ойыл ауылдық округіне – 275 724 мың теңге;</w:t>
      </w:r>
    </w:p>
    <w:p>
      <w:pPr>
        <w:spacing w:after="0"/>
        <w:ind w:left="0"/>
        <w:jc w:val="both"/>
      </w:pPr>
      <w:r>
        <w:rPr>
          <w:rFonts w:ascii="Times New Roman"/>
          <w:b w:val="false"/>
          <w:i w:val="false"/>
          <w:color w:val="000000"/>
          <w:sz w:val="28"/>
        </w:rPr>
        <w:t>
      Ш.Берсиев атындағы ауылдық округіне – 61 027 мың теңге;</w:t>
      </w:r>
    </w:p>
    <w:p>
      <w:pPr>
        <w:spacing w:after="0"/>
        <w:ind w:left="0"/>
        <w:jc w:val="both"/>
      </w:pPr>
      <w:r>
        <w:rPr>
          <w:rFonts w:ascii="Times New Roman"/>
          <w:b w:val="false"/>
          <w:i w:val="false"/>
          <w:color w:val="000000"/>
          <w:sz w:val="28"/>
        </w:rPr>
        <w:t>
      Қараой ауылдық округіне – 64 816 мың теңге;</w:t>
      </w:r>
    </w:p>
    <w:p>
      <w:pPr>
        <w:spacing w:after="0"/>
        <w:ind w:left="0"/>
        <w:jc w:val="both"/>
      </w:pPr>
      <w:r>
        <w:rPr>
          <w:rFonts w:ascii="Times New Roman"/>
          <w:b w:val="false"/>
          <w:i w:val="false"/>
          <w:color w:val="000000"/>
          <w:sz w:val="28"/>
        </w:rPr>
        <w:t>
      Көптоғай ауылдық округке – 94 730 мың теңге;</w:t>
      </w:r>
    </w:p>
    <w:p>
      <w:pPr>
        <w:spacing w:after="0"/>
        <w:ind w:left="0"/>
        <w:jc w:val="both"/>
      </w:pPr>
      <w:r>
        <w:rPr>
          <w:rFonts w:ascii="Times New Roman"/>
          <w:b w:val="false"/>
          <w:i w:val="false"/>
          <w:color w:val="000000"/>
          <w:sz w:val="28"/>
        </w:rPr>
        <w:t>
      Сарбие ауылдық округіне – 69 073 мың теңге;</w:t>
      </w:r>
    </w:p>
    <w:p>
      <w:pPr>
        <w:spacing w:after="0"/>
        <w:ind w:left="0"/>
        <w:jc w:val="both"/>
      </w:pPr>
      <w:r>
        <w:rPr>
          <w:rFonts w:ascii="Times New Roman"/>
          <w:b w:val="false"/>
          <w:i w:val="false"/>
          <w:color w:val="000000"/>
          <w:sz w:val="28"/>
        </w:rPr>
        <w:t>
      Қайыңды ауылдық округіне – 48 021 мың теңге;</w:t>
      </w:r>
    </w:p>
    <w:p>
      <w:pPr>
        <w:spacing w:after="0"/>
        <w:ind w:left="0"/>
        <w:jc w:val="both"/>
      </w:pPr>
      <w:r>
        <w:rPr>
          <w:rFonts w:ascii="Times New Roman"/>
          <w:b w:val="false"/>
          <w:i w:val="false"/>
          <w:color w:val="000000"/>
          <w:sz w:val="28"/>
        </w:rPr>
        <w:t>
      Саралжын ауылдық округіне – 74 885 мың теңге.</w:t>
      </w:r>
    </w:p>
    <w:bookmarkStart w:name="z8" w:id="15"/>
    <w:p>
      <w:pPr>
        <w:spacing w:after="0"/>
        <w:ind w:left="0"/>
        <w:jc w:val="both"/>
      </w:pPr>
      <w:r>
        <w:rPr>
          <w:rFonts w:ascii="Times New Roman"/>
          <w:b w:val="false"/>
          <w:i w:val="false"/>
          <w:color w:val="000000"/>
          <w:sz w:val="28"/>
        </w:rPr>
        <w:t>
      6. 2026 жылға арналған аудандық бюджетте облыстық бюджет арқылы республикалық бюджеттен бюджеттік кредиттер түсетіні ескерілсін:</w:t>
      </w:r>
    </w:p>
    <w:bookmarkEnd w:id="15"/>
    <w:p>
      <w:pPr>
        <w:spacing w:after="0"/>
        <w:ind w:left="0"/>
        <w:jc w:val="both"/>
      </w:pPr>
      <w:r>
        <w:rPr>
          <w:rFonts w:ascii="Times New Roman"/>
          <w:b w:val="false"/>
          <w:i w:val="false"/>
          <w:color w:val="000000"/>
          <w:sz w:val="28"/>
        </w:rPr>
        <w:t>
      1) мамандарды әлеуметтік қолдау шараларын іске асыруға – 121 100 мың теңге.</w:t>
      </w:r>
    </w:p>
    <w:p>
      <w:pPr>
        <w:spacing w:after="0"/>
        <w:ind w:left="0"/>
        <w:jc w:val="both"/>
      </w:pPr>
      <w:r>
        <w:rPr>
          <w:rFonts w:ascii="Times New Roman"/>
          <w:b w:val="false"/>
          <w:i w:val="false"/>
          <w:color w:val="000000"/>
          <w:sz w:val="28"/>
        </w:rPr>
        <w:t>
      Аталған бюджеттік кредиттердің сомасын бөлу аудан әкімдігі қаулысы негізінде айқындалады.</w:t>
      </w:r>
    </w:p>
    <w:bookmarkStart w:name="z9" w:id="16"/>
    <w:p>
      <w:pPr>
        <w:spacing w:after="0"/>
        <w:ind w:left="0"/>
        <w:jc w:val="both"/>
      </w:pPr>
      <w:r>
        <w:rPr>
          <w:rFonts w:ascii="Times New Roman"/>
          <w:b w:val="false"/>
          <w:i w:val="false"/>
          <w:color w:val="000000"/>
          <w:sz w:val="28"/>
        </w:rPr>
        <w:t>
      7. 2026 жылға арналған аудандық бюджетте облыстық бюджеттен нысаналы даму трансферттері түскені ескерілсін:</w:t>
      </w:r>
    </w:p>
    <w:bookmarkEnd w:id="16"/>
    <w:p>
      <w:pPr>
        <w:spacing w:after="0"/>
        <w:ind w:left="0"/>
        <w:jc w:val="both"/>
      </w:pPr>
      <w:r>
        <w:rPr>
          <w:rFonts w:ascii="Times New Roman"/>
          <w:b w:val="false"/>
          <w:i w:val="false"/>
          <w:color w:val="000000"/>
          <w:sz w:val="28"/>
        </w:rPr>
        <w:t>
      1) коммуналдық тұрғын үй қорының тұрғын үйін жобалау және (немесе) салу, реконструкциялауға – 170 037 мың теңге;</w:t>
      </w:r>
    </w:p>
    <w:p>
      <w:pPr>
        <w:spacing w:after="0"/>
        <w:ind w:left="0"/>
        <w:jc w:val="both"/>
      </w:pPr>
      <w:r>
        <w:rPr>
          <w:rFonts w:ascii="Times New Roman"/>
          <w:b w:val="false"/>
          <w:i w:val="false"/>
          <w:color w:val="000000"/>
          <w:sz w:val="28"/>
        </w:rPr>
        <w:t>
      2) көлік инфрақұрылымын дамытуға – 1 104 927 мың теңге;</w:t>
      </w:r>
    </w:p>
    <w:p>
      <w:pPr>
        <w:spacing w:after="0"/>
        <w:ind w:left="0"/>
        <w:jc w:val="both"/>
      </w:pPr>
      <w:r>
        <w:rPr>
          <w:rFonts w:ascii="Times New Roman"/>
          <w:b w:val="false"/>
          <w:i w:val="false"/>
          <w:color w:val="000000"/>
          <w:sz w:val="28"/>
        </w:rPr>
        <w:t>
      Аталған нысаналы даму трансферттерінің сомаларын бөлу аудан әкімдігі қаулысы негізінде айқындалады.</w:t>
      </w:r>
    </w:p>
    <w:bookmarkStart w:name="z10" w:id="17"/>
    <w:p>
      <w:pPr>
        <w:spacing w:after="0"/>
        <w:ind w:left="0"/>
        <w:jc w:val="both"/>
      </w:pPr>
      <w:r>
        <w:rPr>
          <w:rFonts w:ascii="Times New Roman"/>
          <w:b w:val="false"/>
          <w:i w:val="false"/>
          <w:color w:val="000000"/>
          <w:sz w:val="28"/>
        </w:rPr>
        <w:t>
      8. 2026 жылға арналған аудандық бюджетте облыстық бюджеттен ағымдағы нысаналы трансферттері түскені ескерілсін:</w:t>
      </w:r>
    </w:p>
    <w:bookmarkEnd w:id="17"/>
    <w:bookmarkStart w:name="z27" w:id="18"/>
    <w:p>
      <w:pPr>
        <w:spacing w:after="0"/>
        <w:ind w:left="0"/>
        <w:jc w:val="both"/>
      </w:pPr>
      <w:r>
        <w:rPr>
          <w:rFonts w:ascii="Times New Roman"/>
          <w:b w:val="false"/>
          <w:i w:val="false"/>
          <w:color w:val="000000"/>
          <w:sz w:val="28"/>
        </w:rPr>
        <w:t>
      1) халықтың әлеуметтік осал топтары үшін коммуналдық тұрғын үй қорынан тұрғынжайлар сатып алуға - 977 863 мың теңге;</w:t>
      </w:r>
    </w:p>
    <w:bookmarkEnd w:id="18"/>
    <w:bookmarkStart w:name="z28" w:id="19"/>
    <w:p>
      <w:pPr>
        <w:spacing w:after="0"/>
        <w:ind w:left="0"/>
        <w:jc w:val="both"/>
      </w:pPr>
      <w:r>
        <w:rPr>
          <w:rFonts w:ascii="Times New Roman"/>
          <w:b w:val="false"/>
          <w:i w:val="false"/>
          <w:color w:val="000000"/>
          <w:sz w:val="28"/>
        </w:rPr>
        <w:t>
      2) көлiк инфрақұрылымының басым жобаларын қаржыландыруға – 1 625 016 мың теңге;</w:t>
      </w:r>
    </w:p>
    <w:bookmarkEnd w:id="19"/>
    <w:bookmarkStart w:name="z29" w:id="20"/>
    <w:p>
      <w:pPr>
        <w:spacing w:after="0"/>
        <w:ind w:left="0"/>
        <w:jc w:val="both"/>
      </w:pPr>
      <w:r>
        <w:rPr>
          <w:rFonts w:ascii="Times New Roman"/>
          <w:b w:val="false"/>
          <w:i w:val="false"/>
          <w:color w:val="000000"/>
          <w:sz w:val="28"/>
        </w:rPr>
        <w:t>
      3) Қаңғыбас иттер мен мысықтарды аулауды және жоюды ұйымдастыру – 943 мың теңге.</w:t>
      </w:r>
    </w:p>
    <w:bookmarkEnd w:id="20"/>
    <w:bookmarkStart w:name="z30" w:id="21"/>
    <w:p>
      <w:pPr>
        <w:spacing w:after="0"/>
        <w:ind w:left="0"/>
        <w:jc w:val="both"/>
      </w:pPr>
      <w:r>
        <w:rPr>
          <w:rFonts w:ascii="Times New Roman"/>
          <w:b w:val="false"/>
          <w:i w:val="false"/>
          <w:color w:val="000000"/>
          <w:sz w:val="28"/>
        </w:rPr>
        <w:t>
      Аталған ағымдағы нысаналы трансферттерінің сомаларын бөлу аудан әкімдігі қаулысы негізінде айқындалады.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 тармақ жаңа редакцияда - Ақтөбе облысы Ойыл аудандық мәслихатының 19.08.2026 </w:t>
      </w:r>
      <w:r>
        <w:rPr>
          <w:rFonts w:ascii="Times New Roman"/>
          <w:b w:val="false"/>
          <w:i w:val="false"/>
          <w:color w:val="000000"/>
          <w:sz w:val="28"/>
        </w:rPr>
        <w:t>№ 368</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1" w:id="22"/>
    <w:p>
      <w:pPr>
        <w:spacing w:after="0"/>
        <w:ind w:left="0"/>
        <w:jc w:val="both"/>
      </w:pPr>
      <w:r>
        <w:rPr>
          <w:rFonts w:ascii="Times New Roman"/>
          <w:b w:val="false"/>
          <w:i w:val="false"/>
          <w:color w:val="000000"/>
          <w:sz w:val="28"/>
        </w:rPr>
        <w:t>
      9. Ауданның жергілікті атқарушы органының 2026 жылға арналған резерві 14 332 мың теңге сомасында бекітілсін.</w:t>
      </w:r>
    </w:p>
    <w:bookmarkEnd w:id="22"/>
    <w:bookmarkStart w:name="z12" w:id="23"/>
    <w:p>
      <w:pPr>
        <w:spacing w:after="0"/>
        <w:ind w:left="0"/>
        <w:jc w:val="both"/>
      </w:pPr>
      <w:r>
        <w:rPr>
          <w:rFonts w:ascii="Times New Roman"/>
          <w:b w:val="false"/>
          <w:i w:val="false"/>
          <w:color w:val="000000"/>
          <w:sz w:val="28"/>
        </w:rPr>
        <w:t>
      10. Осы шешім 2026 жылғы 1 қаңтардан бастап қолданысқа енгізіледі.</w:t>
      </w:r>
    </w:p>
    <w:bookmarkEnd w:id="2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Ойыл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Ғ. Займолдин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Ойыл аудандық мәслихатының </w:t>
            </w:r>
            <w:r>
              <w:br/>
            </w:r>
            <w:r>
              <w:rPr>
                <w:rFonts w:ascii="Times New Roman"/>
                <w:b w:val="false"/>
                <w:i w:val="false"/>
                <w:color w:val="000000"/>
                <w:sz w:val="20"/>
              </w:rPr>
              <w:t xml:space="preserve">2025 жылғы 19 желтоқсандағы </w:t>
            </w:r>
            <w:r>
              <w:br/>
            </w:r>
            <w:r>
              <w:rPr>
                <w:rFonts w:ascii="Times New Roman"/>
                <w:b w:val="false"/>
                <w:i w:val="false"/>
                <w:color w:val="000000"/>
                <w:sz w:val="20"/>
              </w:rPr>
              <w:t>№ 294 шешіміне 1 қосымша</w:t>
            </w:r>
          </w:p>
        </w:tc>
      </w:tr>
    </w:tbl>
    <w:p>
      <w:pPr>
        <w:spacing w:after="0"/>
        <w:ind w:left="0"/>
        <w:jc w:val="left"/>
      </w:pPr>
      <w:r>
        <w:rPr>
          <w:rFonts w:ascii="Times New Roman"/>
          <w:b/>
          <w:i w:val="false"/>
          <w:color w:val="000000"/>
        </w:rPr>
        <w:t xml:space="preserve"> 2026 жылға арналған Ойыл аудандық бюджеті</w:t>
      </w:r>
    </w:p>
    <w:p>
      <w:pPr>
        <w:spacing w:after="0"/>
        <w:ind w:left="0"/>
        <w:jc w:val="both"/>
      </w:pPr>
      <w:r>
        <w:rPr>
          <w:rFonts w:ascii="Times New Roman"/>
          <w:b w:val="false"/>
          <w:i w:val="false"/>
          <w:color w:val="ff0000"/>
          <w:sz w:val="28"/>
        </w:rPr>
        <w:t xml:space="preserve">
      Ескерту. 1 қосымша жаңа редакцияда - Ақтөбе облысы Ойыл аудандық мәслихатының 19.08.2026 </w:t>
      </w:r>
      <w:r>
        <w:rPr>
          <w:rFonts w:ascii="Times New Roman"/>
          <w:b w:val="false"/>
          <w:i w:val="false"/>
          <w:color w:val="ff0000"/>
          <w:sz w:val="28"/>
        </w:rPr>
        <w:t>№ 368</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Кішi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6 193 276,3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579 279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518 476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494 507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49 853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49 853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ресурстарды пайдаланғаны үшiн түсетiн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5 588 893,3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5 585 635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5 585 635</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7 246 531,4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499 238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307 223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62 899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243 718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228 899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191 341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70 919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сәулет, құрылыс, тұрғын үй-коммуналдық шаруашылық,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органы резервінің қаражаты есебінен соттардың шешімдері бойынша жергілікті атқарушы органдардың міндеттемелерін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104 183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92 737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92 737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84 803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365 889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229 640,9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229 640,9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69 746,9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әлеуметтiк қызмет көрсету аумақтық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74 531,1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74 531,1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21 954,6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1 426 951,7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1 370 715,4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1 370 715,4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297 043,4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60 894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977 863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54 222,3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54 222,3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шаруашылықты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21 885,3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газ жүйелерін пайдалануды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санитариясын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619 490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329 809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тілдерді дамыту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329 809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329 809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тілдерді дамыту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178 722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тілдерді дамыту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178 722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жүргізужөніндегіқызметтер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159 431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92 756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тілдерді дамыту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92 756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57 819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70 709,6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32 586,6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32 586,6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32 586,6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аумағының қала құрылысын дамытудың кешенді схемаларын және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2 869 376,4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2 869 376,4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2 869 376,4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1 112 978,1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1 687 515,1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13 883,2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66 549,3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64 949,3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64 949,3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64 949,3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70 437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70 437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70 437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Жерілікті атқарушыоргандардың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70 437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1 148 707,4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1 148 707,4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1 148 707,4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пайдаланылмаған (толық пайдаланылмаған)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460 431,4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688 276</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72 766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операциялар боынша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-1 126 021,1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1 126 021,1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1 079 000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1 079 000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1 079 000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қаражаттарының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522 613,1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522 613,1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522 613,1</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Ойыл аудандық мәслихатының </w:t>
            </w:r>
            <w:r>
              <w:br/>
            </w:r>
            <w:r>
              <w:rPr>
                <w:rFonts w:ascii="Times New Roman"/>
                <w:b w:val="false"/>
                <w:i w:val="false"/>
                <w:color w:val="000000"/>
                <w:sz w:val="20"/>
              </w:rPr>
              <w:t xml:space="preserve">2025 жылғы 19 желтоқсандағы </w:t>
            </w:r>
            <w:r>
              <w:br/>
            </w:r>
            <w:r>
              <w:rPr>
                <w:rFonts w:ascii="Times New Roman"/>
                <w:b w:val="false"/>
                <w:i w:val="false"/>
                <w:color w:val="000000"/>
                <w:sz w:val="20"/>
              </w:rPr>
              <w:t>№ 294 шешіміне 2 қосымша</w:t>
            </w:r>
          </w:p>
        </w:tc>
      </w:tr>
    </w:tbl>
    <w:p>
      <w:pPr>
        <w:spacing w:after="0"/>
        <w:ind w:left="0"/>
        <w:jc w:val="left"/>
      </w:pPr>
      <w:r>
        <w:rPr>
          <w:rFonts w:ascii="Times New Roman"/>
          <w:b/>
          <w:i w:val="false"/>
          <w:color w:val="000000"/>
        </w:rPr>
        <w:t xml:space="preserve"> 2027 жылға арналған Ойыл аудандық бюджеті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4 753 438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612 712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541 722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536 922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52 844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52 844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алыатын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4 110 962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4 110 962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4 110 962</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4 751 679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295 235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63 814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230 806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230 606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184 498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67 922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67 922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сәулет, құрылыс, тұрғын үй-коммуналдық шаруашылық,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88 261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76 626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76 626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71 703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410 981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63 328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63 328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63 328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265 984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265 984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81 669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81 669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қйын жағдайға тап болған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Ведомствалық бағынысты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224 512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197 634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197 634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196 719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газ жүйелерін пайдалануды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611 816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308 822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тілдерді дамыту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308 822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308 822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тілдерді дамыту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181 876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тілдерді дамыту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181 876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162 949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99 255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тілдерді дамыту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99 255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33 802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67 958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39 041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39 041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39 041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2 280 147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2 280 147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2 280 147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1 964 264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539 635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539 635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539 635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539 635</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47 589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қаражаттарының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Ойыл аудандық мәслихатының </w:t>
            </w:r>
            <w:r>
              <w:br/>
            </w:r>
            <w:r>
              <w:rPr>
                <w:rFonts w:ascii="Times New Roman"/>
                <w:b w:val="false"/>
                <w:i w:val="false"/>
                <w:color w:val="000000"/>
                <w:sz w:val="20"/>
              </w:rPr>
              <w:t xml:space="preserve">2025 жылғы 19 желтоқсандағы </w:t>
            </w:r>
            <w:r>
              <w:br/>
            </w:r>
            <w:r>
              <w:rPr>
                <w:rFonts w:ascii="Times New Roman"/>
                <w:b w:val="false"/>
                <w:i w:val="false"/>
                <w:color w:val="000000"/>
                <w:sz w:val="20"/>
              </w:rPr>
              <w:t>№ 294 шешіміне 3 қосымша</w:t>
            </w:r>
          </w:p>
        </w:tc>
      </w:tr>
    </w:tbl>
    <w:p>
      <w:pPr>
        <w:spacing w:after="0"/>
        <w:ind w:left="0"/>
        <w:jc w:val="left"/>
      </w:pPr>
      <w:r>
        <w:rPr>
          <w:rFonts w:ascii="Times New Roman"/>
          <w:b/>
          <w:i w:val="false"/>
          <w:color w:val="000000"/>
        </w:rPr>
        <w:t xml:space="preserve"> 2028 жылға арналған Ойыл аудандық бюджеті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2 763 771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649 477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574 226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569 138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31 251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2 082 932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2 082 932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2 082 932</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2 762 013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490 191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302 556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65 412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64 783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237 144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232 182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187 112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55 315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55 315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68 777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68 777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сәулет, құрылыс, тұрғын үй-коммуналдық шаруашылық,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88 724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76 947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76 947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72 024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69 492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69 492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69 492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267 694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267 694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36 364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72 605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82 884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82 884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қйын жағдайға тап болған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Ведомствалық бағынысты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185 169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158 291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158 291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157 376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газ жүйелерін пайдалануды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621 641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314 764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тілдерді дамыту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314 764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314 764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тілдерді дамыту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183 622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тілдерді дамыту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183 622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99 671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тілдерді дамыту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99 671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62 843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32 991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291 801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291 801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291 801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239 932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545 276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545 276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545 276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545 276</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44 111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46 206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46 206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46 206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-42 353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44 111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46 206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46 206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46 206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46 206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қаражаттарының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