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a202" w14:textId="e8fa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ауданы, Ақсай ауылдық округі, Қайрат ауылының құрамдас бөлігіне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Ақсай ауылдық округі әкімінің 2025 жылғы 21 қазандағы № 21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ономастика комиссиясының 2025 жылғы 22 мамырдағы қорытындысы негізінде және тиісті аумақ халқының пікірін ескере отырып, Ақсай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ауданы Ақсай ауылдық округі Қайрат ауылындағы жаңа көшесіне Ербосын Джуншеев көшесі атауы берілсін.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шешімніңорындалуын бақылауды өзіме қалдырамын.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Ақсай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Мәтен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