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8080" w14:textId="4ea8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Шұбарқұдық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690 634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435 434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722 247,9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- 31 613,9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31 613,9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Шұбарқұдық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Шұбарқұдық ауылдық округ бюджетіне берілетін субвенция көлемі 13 707 мың теңге сомасында көзделген.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Шұбарқұдық ауылдық округ бюджетінде аудандық бюджеттен 115 336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