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2bb01" w14:textId="712bb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2026–2028 жылдарға арналған Темір қаласы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29 желтоқсандағы № 408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2026–2028 жылдарға арналған Темір қаласы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70 677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31 180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39 233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22 373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77 532,1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6 855,1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- 6 855,1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6 855,1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00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Темір қаласы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көрсетілетін қызметтерге салынатын ішкі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"2026–2028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төменгі мөлшері – 69 049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айлық есептік көрсеткіш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әлеуметтік төлемдердің мөлшерлерін есептеу үшін ең төмен күнкөріс деңгейінің шамасы – 50 851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2025 жылғы 19 желтоқсандағы № 388 "2026–2028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2026 жылға арналған аудандық бюджеттен Темір қаласы бюджетіне берілетін субвенция көлемі 22 373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2026 жылға арналған Темір қаласы бюджетінде аудандық бюджеттен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16 860 мың теңге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Темір қаласы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2026 жылғы 1 қаңтардан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Темір қаласы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03.03.2026 </w:t>
      </w:r>
      <w:r>
        <w:rPr>
          <w:rFonts w:ascii="Times New Roman"/>
          <w:b w:val="false"/>
          <w:i w:val="false"/>
          <w:color w:val="ff0000"/>
          <w:sz w:val="28"/>
        </w:rPr>
        <w:t>№ 432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Бюд​жет тап​шы​лы​ғы (про​фи​ци​ті)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Бюд​жет тап​шы​лы​ғын қар​жы​лан​ды​ру (про​фи​ци​тін пай​да​ла​ну)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-6855,1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6855,1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2–қосымша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408 шешіміне 3–қосымша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Темір қаласы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түскен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