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22be" w14:textId="9742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Саркөл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91 085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96 300,3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5 215,3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- 5 215,3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Саркөл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