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93eb64" w14:textId="093eb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2026–2028 жылдарға арналған Саркөл ауылдық округ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Темір аудандық мәслихатының 2025 жылғы 29 желтоқсандағы № 406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Темір аудандық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2026–2028 жылдарға арналған Саркөл ауылдық округ бюджеті осы шешімдегі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3–қосымшаларға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101 995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95 945 мың теңге;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100 мың теңге;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200 мың теңге;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5 750 теңге, оның ішінде: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субвенция – 0 теңге;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107 210,3 мың теңге;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теңге, оның ішінде: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5 215,3 мың теңге;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- 5 215,3 мың теңге, оның ішінде: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5 215,3 мың теңге.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Темір аудандық мәслихатының 06.08.2026 </w:t>
      </w:r>
      <w:r>
        <w:rPr>
          <w:rFonts w:ascii="Times New Roman"/>
          <w:b w:val="false"/>
          <w:i w:val="false"/>
          <w:color w:val="000000"/>
          <w:sz w:val="28"/>
        </w:rPr>
        <w:t>№ 466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Саркөл ауылдық округ бюджетінің кірісіне мыналар есептелетін болып ескерілсін: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табыс салығы,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табыс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меншiкке салынатын салықтар,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мүлiкке салынатын салықтар: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құралдарына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бірыңғай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тауарларға, жұмыстарға және көрсетілетін қызметтерге салынатын ішкі салықтар,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және басқа да ресурстарды пайдаланғаны үшін түсетін түсімдер;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 да салықтық емес түсімдер,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және заңды тұлғалардың ерікті түрдегі алымдар;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жерді және материалдық емес активтерді сату,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жерді сату.</w:t>
      </w:r>
    </w:p>
    <w:bookmarkStart w:name="z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Қазақстан Республикасының "2026–2028 жылдарға арналған республикалық бюджет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белгіленгені ескерілсін және басшылыққа алынсын: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жылғы 1 қаңтардан бастап: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 мөлшерi – 85 000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зейнетақының ең төмен мөлшері – 69 049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айлық есептiк көрсеткiш – 4 325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базалық әлеуметтiк төлемдердiң мөлшерлерiн есептеу үшiн ең төмен күнкөрiс деңгейiнiң шамасы – 50 851 теңге.</w:t>
      </w:r>
    </w:p>
    <w:bookmarkStart w:name="z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2026 жылғы 1 қаңтардан бастап қолданысқа енгізіледі.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2026 жылға арналған Саркөл ауылдық округ бюджетінде аудандық бюджеттен 5 750 мың теңге сомасында ағымдағы нысаналы трансферттердің түсімдері ескерілсін.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Ағымдағы нысаналы трансферттердің аталған сомаларын бөлу Саркөл ауылдық округ әкімінің шешімі негізінде айқындалады.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5-тармақ жаңа редакцияда - Ақтөбе облысы Темір аудандық мәслихатының 06.08.2026 </w:t>
      </w:r>
      <w:r>
        <w:rPr>
          <w:rFonts w:ascii="Times New Roman"/>
          <w:b w:val="false"/>
          <w:i w:val="false"/>
          <w:color w:val="ff0000"/>
          <w:sz w:val="28"/>
        </w:rPr>
        <w:t>№ 466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Темір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Шаимов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Темір аудандық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19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406 шешіміне 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Саркөл ауылдық округ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Темір аудандық мәслихатының 06.08.2026 </w:t>
      </w:r>
      <w:r>
        <w:rPr>
          <w:rFonts w:ascii="Times New Roman"/>
          <w:b w:val="false"/>
          <w:i w:val="false"/>
          <w:color w:val="ff0000"/>
          <w:sz w:val="28"/>
        </w:rPr>
        <w:t>№ 466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107210,3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50957,3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50957,3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50957,3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Пайдалынылмаған (толық пайдалынылмган)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-5215,3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5215,3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Темір аудандық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19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406 шешіміне 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Саркөл ауылдық округ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30337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Темір аудандық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19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406 шешіміне 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Саркөл ауылдық округ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18376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