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0a5381" w14:textId="e0a538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2026–2028 жылдарға арналған Кеңестуы ауылдық округ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Темір аудандық мәслихатының 2025 жылғы 29 желтоқсандағы № 403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Темір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2026–2028 жылдарға арналған Кеңестуы ауылдық округ бюджеті осы шешімдегі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3–қосымшаларға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71 346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18 155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196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100 мың теңге;</w:t>
      </w:r>
    </w:p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52 895 мың теңге, оның ішінде:</w:t>
      </w:r>
    </w:p>
    <w:bookmarkEnd w:id="2"/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субвенция – 34 545 мың теңге;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75 939 мың теңге;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теңге, оның ішінде: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– 0 теңге, оның ішінде: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4 593 мың теңге;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- 4 593 мың теңге, оның ішінде: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4 593 мың теңге.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Темір аудандық мәслихатының 06.08.2026 </w:t>
      </w:r>
      <w:r>
        <w:rPr>
          <w:rFonts w:ascii="Times New Roman"/>
          <w:b w:val="false"/>
          <w:i w:val="false"/>
          <w:color w:val="000000"/>
          <w:sz w:val="28"/>
        </w:rPr>
        <w:t>№ 464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Кеңестуы ауылдық округ бюджетінің кірісіне мыналар есептелетін болып ескерілсін: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табыс салығы,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табыс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меншікке салынатын салықтар,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мүлікке салынатын салықтар;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бірыңғай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тауарларға, жұмыстарға және көрсетілетін қызметтерге салынатын ішкі салықтар,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және басқа да ресурстарды пайдаланғаны үшін түсетін түсімдер;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меншіктен түсетін кірістер,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 меншігіндегі мүлікті жалға беруден түсетін кірістер;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 да салықтық емес түсімдер;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жерді және материалдық емес активтерді сату,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жерді сату.</w:t>
      </w:r>
    </w:p>
    <w:bookmarkStart w:name="z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Республикасының "2026–2028 жылдарға арналған республикалық бюджет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белгіленгені ескерілсін және басшылыққа алынсын: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жылғы 1 қаңтардан бастап: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 мөлшері – 85 000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зейнетақының ең төменгі мөлшері – 69 049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айлық есептік көрсеткіш – 4 325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базалық әлеуметтік төлемдердің мөлшерлерін есептеу үшін ең төмен күнкөріс деңгейінің шамасы – 50 851 теңге.</w:t>
      </w:r>
    </w:p>
    <w:bookmarkStart w:name="z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Темір аудандық мәслихатының 2025 жылғы 19 желтоқсандағы № 388 "2026–2028 жылдарға арналған Темір аудандық бюджетін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2026 жылға арналған аудандық бюджеттен Кеңестуы ауылдық округ бюджетіне берілетін субвенция көлемі 34 545 мың теңге сомасында көзделген.</w:t>
      </w:r>
    </w:p>
    <w:bookmarkEnd w:id="18"/>
    <w:bookmarkStart w:name="z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2026 жылға арналған Кеңестуы ауылдық округ бюджетінде аудандық бюджеттен 18 350 мың теңге сомасында ағымдағы нысаналы трансферттердің түсімдері ескерілсін.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Ағымдағы нысаналы трансферттердің аталған сомаларын бөлу Кеңестуы ауылдық округ әкімінің шешімі негізінде айқындалады.</w:t>
      </w:r>
    </w:p>
    <w:bookmarkStart w:name="z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Осы шешім 2026 жылғы 1 қаңтардан бастап қолданысқа енгізіледі.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Темір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Шаимов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Темір 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29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403 шешіміне 1–қосымша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Кеңестуы ауылдық округ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Темір аудандық мәслихатының 06.08.2026 </w:t>
      </w:r>
      <w:r>
        <w:rPr>
          <w:rFonts w:ascii="Times New Roman"/>
          <w:b w:val="false"/>
          <w:i w:val="false"/>
          <w:color w:val="ff0000"/>
          <w:sz w:val="28"/>
        </w:rPr>
        <w:t>№ 464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түскен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-4593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4593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Темір 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29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403 шешіміне 2–қосымша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Кеңестуы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түскен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65015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Темір аудандық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2025 жылғы 29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403 шешіміне 3–қосымша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Кеңестуы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түскен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63333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өкілді,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Cомасы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