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fc2" w14:textId="5683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Кеңестуы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52 895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- 4 593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Кеңестуы ауылдық округ бюджетіне берілетін субвенция көлемі 34 545 мың теңге сомасында көзделген.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Кеңестуы ауылдық округ бюджетінде аудандық бюджеттен 18 350 мың теңге сомасында ағымдағы нысаналы трансферттердің түсімдері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