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8910" w14:textId="2b7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Ақсай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–185,9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де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Ақсай ауылдық округ бюджетіне берілетін субвенция көлемі 41 249 мың теңге сомасында көзделген.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Ақсай ауылдық округ бюджетінде аудандық бюджеттен 27 629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