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c538e3" w14:textId="fc538e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2026–2028 жылдарға арналған Темір аудандық бюджетін бекіту туралы</w:t>
      </w:r>
    </w:p>
    <w:p>
      <w:pPr>
        <w:spacing w:after="0"/>
        <w:ind w:left="0"/>
        <w:jc w:val="both"/>
      </w:pPr>
      <w:r>
        <w:rPr>
          <w:rFonts w:ascii="Times New Roman"/>
          <w:b w:val="false"/>
          <w:i w:val="false"/>
          <w:color w:val="000000"/>
          <w:sz w:val="28"/>
        </w:rPr>
        <w:t>Ақтөбе облысы Темір аудандық мәслихатының 2025 жылғы 19 желтоқсандағы № 388 шешімі</w:t>
      </w:r>
    </w:p>
    <w:p>
      <w:pPr>
        <w:spacing w:after="0"/>
        <w:ind w:left="0"/>
        <w:jc w:val="both"/>
      </w:pPr>
      <w:bookmarkStart w:name="z2" w:id="0"/>
      <w:r>
        <w:rPr>
          <w:rFonts w:ascii="Times New Roman"/>
          <w:b w:val="false"/>
          <w:i w:val="false"/>
          <w:color w:val="000000"/>
          <w:sz w:val="28"/>
        </w:rPr>
        <w:t xml:space="preserve">
      Қазақстан Республикасының Бюджет кодексінің 91-бабының </w:t>
      </w:r>
      <w:r>
        <w:rPr>
          <w:rFonts w:ascii="Times New Roman"/>
          <w:b w:val="false"/>
          <w:i w:val="false"/>
          <w:color w:val="000000"/>
          <w:sz w:val="28"/>
        </w:rPr>
        <w:t>3-тармағына</w:t>
      </w: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6-бабына</w:t>
      </w:r>
      <w:r>
        <w:rPr>
          <w:rFonts w:ascii="Times New Roman"/>
          <w:b w:val="false"/>
          <w:i w:val="false"/>
          <w:color w:val="000000"/>
          <w:sz w:val="28"/>
        </w:rPr>
        <w:t xml:space="preserve"> сәйкес Темір аудандық мәслихаты ШЕШІМ ҚАБЫЛДАДЫ:</w:t>
      </w:r>
    </w:p>
    <w:bookmarkEnd w:id="0"/>
    <w:bookmarkStart w:name="z3" w:id="1"/>
    <w:p>
      <w:pPr>
        <w:spacing w:after="0"/>
        <w:ind w:left="0"/>
        <w:jc w:val="both"/>
      </w:pPr>
      <w:r>
        <w:rPr>
          <w:rFonts w:ascii="Times New Roman"/>
          <w:b w:val="false"/>
          <w:i w:val="false"/>
          <w:color w:val="000000"/>
          <w:sz w:val="28"/>
        </w:rPr>
        <w:t xml:space="preserve">
      1. 2026–2028 жылдарға арналған Темір аудандық бюджеті осы шешімдегі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оның ішінде 2026 жылға мынадай көлемдерде бекітілсін:</w:t>
      </w:r>
    </w:p>
    <w:bookmarkEnd w:id="1"/>
    <w:p>
      <w:pPr>
        <w:spacing w:after="0"/>
        <w:ind w:left="0"/>
        <w:jc w:val="both"/>
      </w:pPr>
      <w:r>
        <w:rPr>
          <w:rFonts w:ascii="Times New Roman"/>
          <w:b w:val="false"/>
          <w:i w:val="false"/>
          <w:color w:val="000000"/>
          <w:sz w:val="28"/>
        </w:rPr>
        <w:t>
      1) кірістер – 6 218 550,5 мың теңге, оның ішінде:</w:t>
      </w:r>
    </w:p>
    <w:p>
      <w:pPr>
        <w:spacing w:after="0"/>
        <w:ind w:left="0"/>
        <w:jc w:val="both"/>
      </w:pPr>
      <w:r>
        <w:rPr>
          <w:rFonts w:ascii="Times New Roman"/>
          <w:b w:val="false"/>
          <w:i w:val="false"/>
          <w:color w:val="000000"/>
          <w:sz w:val="28"/>
        </w:rPr>
        <w:t>
      салықтық түсімдер – 3 993 650 мың теңге;</w:t>
      </w:r>
    </w:p>
    <w:p>
      <w:pPr>
        <w:spacing w:after="0"/>
        <w:ind w:left="0"/>
        <w:jc w:val="both"/>
      </w:pPr>
      <w:r>
        <w:rPr>
          <w:rFonts w:ascii="Times New Roman"/>
          <w:b w:val="false"/>
          <w:i w:val="false"/>
          <w:color w:val="000000"/>
          <w:sz w:val="28"/>
        </w:rPr>
        <w:t>
      салықтық емес түсімдер – 1 150 393 мың теңге;</w:t>
      </w:r>
    </w:p>
    <w:p>
      <w:pPr>
        <w:spacing w:after="0"/>
        <w:ind w:left="0"/>
        <w:jc w:val="both"/>
      </w:pPr>
      <w:r>
        <w:rPr>
          <w:rFonts w:ascii="Times New Roman"/>
          <w:b w:val="false"/>
          <w:i w:val="false"/>
          <w:color w:val="000000"/>
          <w:sz w:val="28"/>
        </w:rPr>
        <w:t>
      трансферттер түсімдері – 1 074 507,5 мың теңге;</w:t>
      </w:r>
    </w:p>
    <w:p>
      <w:pPr>
        <w:spacing w:after="0"/>
        <w:ind w:left="0"/>
        <w:jc w:val="both"/>
      </w:pPr>
      <w:r>
        <w:rPr>
          <w:rFonts w:ascii="Times New Roman"/>
          <w:b w:val="false"/>
          <w:i w:val="false"/>
          <w:color w:val="000000"/>
          <w:sz w:val="28"/>
        </w:rPr>
        <w:t>
      2) шығындар – 6 006 536,5 мың теңге;</w:t>
      </w:r>
    </w:p>
    <w:p>
      <w:pPr>
        <w:spacing w:after="0"/>
        <w:ind w:left="0"/>
        <w:jc w:val="both"/>
      </w:pPr>
      <w:r>
        <w:rPr>
          <w:rFonts w:ascii="Times New Roman"/>
          <w:b w:val="false"/>
          <w:i w:val="false"/>
          <w:color w:val="000000"/>
          <w:sz w:val="28"/>
        </w:rPr>
        <w:t>
      3) таза бюджеттік кредиттеу – 104 207 мың теңге, оның ішінде:</w:t>
      </w:r>
    </w:p>
    <w:p>
      <w:pPr>
        <w:spacing w:after="0"/>
        <w:ind w:left="0"/>
        <w:jc w:val="both"/>
      </w:pPr>
      <w:r>
        <w:rPr>
          <w:rFonts w:ascii="Times New Roman"/>
          <w:b w:val="false"/>
          <w:i w:val="false"/>
          <w:color w:val="000000"/>
          <w:sz w:val="28"/>
        </w:rPr>
        <w:t>
      бюджеттік кредиттер – 240 038 мың теңге;</w:t>
      </w:r>
    </w:p>
    <w:p>
      <w:pPr>
        <w:spacing w:after="0"/>
        <w:ind w:left="0"/>
        <w:jc w:val="both"/>
      </w:pPr>
      <w:r>
        <w:rPr>
          <w:rFonts w:ascii="Times New Roman"/>
          <w:b w:val="false"/>
          <w:i w:val="false"/>
          <w:color w:val="000000"/>
          <w:sz w:val="28"/>
        </w:rPr>
        <w:t>
      бюджеттік кредиттерді өтеу – 135 831 мың теңге;</w:t>
      </w:r>
    </w:p>
    <w:p>
      <w:pPr>
        <w:spacing w:after="0"/>
        <w:ind w:left="0"/>
        <w:jc w:val="both"/>
      </w:pPr>
      <w:r>
        <w:rPr>
          <w:rFonts w:ascii="Times New Roman"/>
          <w:b w:val="false"/>
          <w:i w:val="false"/>
          <w:color w:val="000000"/>
          <w:sz w:val="28"/>
        </w:rPr>
        <w:t>
      4) қаржы активтерiмен жасалатын операциялар бойынша сальдо – 0 теңге, оның ішінде:</w:t>
      </w:r>
    </w:p>
    <w:p>
      <w:pPr>
        <w:spacing w:after="0"/>
        <w:ind w:left="0"/>
        <w:jc w:val="both"/>
      </w:pPr>
      <w:r>
        <w:rPr>
          <w:rFonts w:ascii="Times New Roman"/>
          <w:b w:val="false"/>
          <w:i w:val="false"/>
          <w:color w:val="000000"/>
          <w:sz w:val="28"/>
        </w:rPr>
        <w:t>
      қаржы активтерiн сатып алу – 0 теңге;</w:t>
      </w:r>
    </w:p>
    <w:p>
      <w:pPr>
        <w:spacing w:after="0"/>
        <w:ind w:left="0"/>
        <w:jc w:val="both"/>
      </w:pPr>
      <w:r>
        <w:rPr>
          <w:rFonts w:ascii="Times New Roman"/>
          <w:b w:val="false"/>
          <w:i w:val="false"/>
          <w:color w:val="000000"/>
          <w:sz w:val="28"/>
        </w:rPr>
        <w:t>
      мемлекеттің қаржы активтерін сатудан түсетін түсімдер – 0 теңге;</w:t>
      </w:r>
    </w:p>
    <w:p>
      <w:pPr>
        <w:spacing w:after="0"/>
        <w:ind w:left="0"/>
        <w:jc w:val="both"/>
      </w:pPr>
      <w:r>
        <w:rPr>
          <w:rFonts w:ascii="Times New Roman"/>
          <w:b w:val="false"/>
          <w:i w:val="false"/>
          <w:color w:val="000000"/>
          <w:sz w:val="28"/>
        </w:rPr>
        <w:t>
      5) бюджет тапшылығы (профициті) – 107 807 мың теңге;</w:t>
      </w:r>
    </w:p>
    <w:p>
      <w:pPr>
        <w:spacing w:after="0"/>
        <w:ind w:left="0"/>
        <w:jc w:val="both"/>
      </w:pPr>
      <w:r>
        <w:rPr>
          <w:rFonts w:ascii="Times New Roman"/>
          <w:b w:val="false"/>
          <w:i w:val="false"/>
          <w:color w:val="000000"/>
          <w:sz w:val="28"/>
        </w:rPr>
        <w:t>
      6) бюджет тапшылығын қаржыландыру (профицитін пайдалану) – -107 807 мың теңге, оның ішінде:</w:t>
      </w:r>
    </w:p>
    <w:p>
      <w:pPr>
        <w:spacing w:after="0"/>
        <w:ind w:left="0"/>
        <w:jc w:val="both"/>
      </w:pPr>
      <w:r>
        <w:rPr>
          <w:rFonts w:ascii="Times New Roman"/>
          <w:b w:val="false"/>
          <w:i w:val="false"/>
          <w:color w:val="000000"/>
          <w:sz w:val="28"/>
        </w:rPr>
        <w:t>
      қарыздар түсімі – 240 038 мың теңге;</w:t>
      </w:r>
    </w:p>
    <w:p>
      <w:pPr>
        <w:spacing w:after="0"/>
        <w:ind w:left="0"/>
        <w:jc w:val="both"/>
      </w:pPr>
      <w:r>
        <w:rPr>
          <w:rFonts w:ascii="Times New Roman"/>
          <w:b w:val="false"/>
          <w:i w:val="false"/>
          <w:color w:val="000000"/>
          <w:sz w:val="28"/>
        </w:rPr>
        <w:t>
      қарыздарды өтеу – 639 385,2 мың теңге;</w:t>
      </w:r>
    </w:p>
    <w:p>
      <w:pPr>
        <w:spacing w:after="0"/>
        <w:ind w:left="0"/>
        <w:jc w:val="both"/>
      </w:pPr>
      <w:r>
        <w:rPr>
          <w:rFonts w:ascii="Times New Roman"/>
          <w:b w:val="false"/>
          <w:i w:val="false"/>
          <w:color w:val="000000"/>
          <w:sz w:val="28"/>
        </w:rPr>
        <w:t>
      бюджет қаражатының пайдаланылатын қалдықтары – 291 540,2 мың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 тармақ жаңа редакцияда - Ақтөбе облысы Темір аудандық мәслихатының 21.07.2026 </w:t>
      </w:r>
      <w:r>
        <w:rPr>
          <w:rFonts w:ascii="Times New Roman"/>
          <w:b w:val="false"/>
          <w:i w:val="false"/>
          <w:color w:val="000000"/>
          <w:sz w:val="28"/>
        </w:rPr>
        <w:t>№ 459</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2. 2026 жылға арналған аудандық бюджетте салық түсімдерінің жалпы сомасын мынадай мөлшерлерде бөлу белгіленсін:</w:t>
      </w:r>
    </w:p>
    <w:bookmarkEnd w:id="2"/>
    <w:p>
      <w:pPr>
        <w:spacing w:after="0"/>
        <w:ind w:left="0"/>
        <w:jc w:val="both"/>
      </w:pPr>
      <w:r>
        <w:rPr>
          <w:rFonts w:ascii="Times New Roman"/>
          <w:b w:val="false"/>
          <w:i w:val="false"/>
          <w:color w:val="000000"/>
          <w:sz w:val="28"/>
        </w:rPr>
        <w:t>
      1) төлем көзінде кірістерге салынатын жеке табыс салығы бойынша – 100 пайыз;</w:t>
      </w:r>
    </w:p>
    <w:p>
      <w:pPr>
        <w:spacing w:after="0"/>
        <w:ind w:left="0"/>
        <w:jc w:val="both"/>
      </w:pPr>
      <w:r>
        <w:rPr>
          <w:rFonts w:ascii="Times New Roman"/>
          <w:b w:val="false"/>
          <w:i w:val="false"/>
          <w:color w:val="000000"/>
          <w:sz w:val="28"/>
        </w:rPr>
        <w:t>
      2) мұнай секторы ұйымдарынан түсетін түсімдерді қоспағанда, заңды тұлғалардан алынатын корпоративтік табыс салығы бойынша – 100 пайыз.</w:t>
      </w:r>
    </w:p>
    <w:bookmarkStart w:name="z5" w:id="3"/>
    <w:p>
      <w:pPr>
        <w:spacing w:after="0"/>
        <w:ind w:left="0"/>
        <w:jc w:val="both"/>
      </w:pPr>
      <w:r>
        <w:rPr>
          <w:rFonts w:ascii="Times New Roman"/>
          <w:b w:val="false"/>
          <w:i w:val="false"/>
          <w:color w:val="000000"/>
          <w:sz w:val="28"/>
        </w:rPr>
        <w:t>
      3. 2026 жылға арналған аудандық бюджетте аудандық бюджеттен облыстық бюджетке бюджеттік алып қоюлардың көлемі 610 883 мың теңге сомасында көзделсін.</w:t>
      </w:r>
    </w:p>
    <w:bookmarkEnd w:id="3"/>
    <w:bookmarkStart w:name="z6" w:id="4"/>
    <w:p>
      <w:pPr>
        <w:spacing w:after="0"/>
        <w:ind w:left="0"/>
        <w:jc w:val="both"/>
      </w:pPr>
      <w:r>
        <w:rPr>
          <w:rFonts w:ascii="Times New Roman"/>
          <w:b w:val="false"/>
          <w:i w:val="false"/>
          <w:color w:val="000000"/>
          <w:sz w:val="28"/>
        </w:rPr>
        <w:t xml:space="preserve">
      4. Қазақстан Республикасының "2026–2028 жылдарға арналған республикалық бюджет туралы" Заңының </w:t>
      </w:r>
      <w:r>
        <w:rPr>
          <w:rFonts w:ascii="Times New Roman"/>
          <w:b w:val="false"/>
          <w:i w:val="false"/>
          <w:color w:val="000000"/>
          <w:sz w:val="28"/>
        </w:rPr>
        <w:t>7 – бабына</w:t>
      </w:r>
      <w:r>
        <w:rPr>
          <w:rFonts w:ascii="Times New Roman"/>
          <w:b w:val="false"/>
          <w:i w:val="false"/>
          <w:color w:val="000000"/>
          <w:sz w:val="28"/>
        </w:rPr>
        <w:t xml:space="preserve"> сәйкес белгіленгені ескерілсін және басшылыққа алынсын:</w:t>
      </w:r>
    </w:p>
    <w:bookmarkEnd w:id="4"/>
    <w:p>
      <w:pPr>
        <w:spacing w:after="0"/>
        <w:ind w:left="0"/>
        <w:jc w:val="both"/>
      </w:pPr>
      <w:r>
        <w:rPr>
          <w:rFonts w:ascii="Times New Roman"/>
          <w:b w:val="false"/>
          <w:i w:val="false"/>
          <w:color w:val="000000"/>
          <w:sz w:val="28"/>
        </w:rPr>
        <w:t>
      2026 жылғы 1 қаңтардан бастап:</w:t>
      </w:r>
    </w:p>
    <w:p>
      <w:pPr>
        <w:spacing w:after="0"/>
        <w:ind w:left="0"/>
        <w:jc w:val="both"/>
      </w:pPr>
      <w:r>
        <w:rPr>
          <w:rFonts w:ascii="Times New Roman"/>
          <w:b w:val="false"/>
          <w:i w:val="false"/>
          <w:color w:val="000000"/>
          <w:sz w:val="28"/>
        </w:rPr>
        <w:t>
      1) жалақының ең төменгі мөлшері – 85 000 теңге;</w:t>
      </w:r>
    </w:p>
    <w:p>
      <w:pPr>
        <w:spacing w:after="0"/>
        <w:ind w:left="0"/>
        <w:jc w:val="both"/>
      </w:pPr>
      <w:r>
        <w:rPr>
          <w:rFonts w:ascii="Times New Roman"/>
          <w:b w:val="false"/>
          <w:i w:val="false"/>
          <w:color w:val="000000"/>
          <w:sz w:val="28"/>
        </w:rPr>
        <w:t>
      2) зейнетақының ең төмен мөлшері – 69 049 мың теңге;</w:t>
      </w:r>
    </w:p>
    <w:p>
      <w:pPr>
        <w:spacing w:after="0"/>
        <w:ind w:left="0"/>
        <w:jc w:val="both"/>
      </w:pPr>
      <w:r>
        <w:rPr>
          <w:rFonts w:ascii="Times New Roman"/>
          <w:b w:val="false"/>
          <w:i w:val="false"/>
          <w:color w:val="000000"/>
          <w:sz w:val="28"/>
        </w:rPr>
        <w:t>
      3) айлық есептік көрсеткіш – 4 325 теңге;</w:t>
      </w:r>
    </w:p>
    <w:p>
      <w:pPr>
        <w:spacing w:after="0"/>
        <w:ind w:left="0"/>
        <w:jc w:val="both"/>
      </w:pPr>
      <w:r>
        <w:rPr>
          <w:rFonts w:ascii="Times New Roman"/>
          <w:b w:val="false"/>
          <w:i w:val="false"/>
          <w:color w:val="000000"/>
          <w:sz w:val="28"/>
        </w:rPr>
        <w:t>
      4) базалық әлеуметтік төлемдердің мөлшерін есептеу үшін ең төменгі күнкөріс деңгейінің шамасы – 50 851 теңге.</w:t>
      </w:r>
    </w:p>
    <w:bookmarkStart w:name="z7" w:id="5"/>
    <w:p>
      <w:pPr>
        <w:spacing w:after="0"/>
        <w:ind w:left="0"/>
        <w:jc w:val="both"/>
      </w:pPr>
      <w:r>
        <w:rPr>
          <w:rFonts w:ascii="Times New Roman"/>
          <w:b w:val="false"/>
          <w:i w:val="false"/>
          <w:color w:val="000000"/>
          <w:sz w:val="28"/>
        </w:rPr>
        <w:t>
      5. 2026 жылға арналған аудандық бюджетте аудандық бюджеттен қала және ауылдық округтер бюджеттеріне берілетін субвенциялардың көлемі 225 306 мың теңге сомасында көзделсін, оның ішінде:</w:t>
      </w:r>
    </w:p>
    <w:bookmarkEnd w:id="5"/>
    <w:p>
      <w:pPr>
        <w:spacing w:after="0"/>
        <w:ind w:left="0"/>
        <w:jc w:val="both"/>
      </w:pPr>
      <w:r>
        <w:rPr>
          <w:rFonts w:ascii="Times New Roman"/>
          <w:b w:val="false"/>
          <w:i w:val="false"/>
          <w:color w:val="000000"/>
          <w:sz w:val="28"/>
        </w:rPr>
        <w:t>
      Темір қаласына – 22 373 мың теңге;</w:t>
      </w:r>
    </w:p>
    <w:p>
      <w:pPr>
        <w:spacing w:after="0"/>
        <w:ind w:left="0"/>
        <w:jc w:val="both"/>
      </w:pPr>
      <w:r>
        <w:rPr>
          <w:rFonts w:ascii="Times New Roman"/>
          <w:b w:val="false"/>
          <w:i w:val="false"/>
          <w:color w:val="000000"/>
          <w:sz w:val="28"/>
        </w:rPr>
        <w:t>
      Шұбарқұдық ауылдық округіне – 13 707 мың теңге;</w:t>
      </w:r>
    </w:p>
    <w:p>
      <w:pPr>
        <w:spacing w:after="0"/>
        <w:ind w:left="0"/>
        <w:jc w:val="both"/>
      </w:pPr>
      <w:r>
        <w:rPr>
          <w:rFonts w:ascii="Times New Roman"/>
          <w:b w:val="false"/>
          <w:i w:val="false"/>
          <w:color w:val="000000"/>
          <w:sz w:val="28"/>
        </w:rPr>
        <w:t>
      Кеңестуы ауылдық округіне – 34 545 мың теңге;</w:t>
      </w:r>
    </w:p>
    <w:p>
      <w:pPr>
        <w:spacing w:after="0"/>
        <w:ind w:left="0"/>
        <w:jc w:val="both"/>
      </w:pPr>
      <w:r>
        <w:rPr>
          <w:rFonts w:ascii="Times New Roman"/>
          <w:b w:val="false"/>
          <w:i w:val="false"/>
          <w:color w:val="000000"/>
          <w:sz w:val="28"/>
        </w:rPr>
        <w:t>
      Кеңқияқ ауылдық округіне – 7 110 мың теңге;</w:t>
      </w:r>
    </w:p>
    <w:p>
      <w:pPr>
        <w:spacing w:after="0"/>
        <w:ind w:left="0"/>
        <w:jc w:val="both"/>
      </w:pPr>
      <w:r>
        <w:rPr>
          <w:rFonts w:ascii="Times New Roman"/>
          <w:b w:val="false"/>
          <w:i w:val="false"/>
          <w:color w:val="000000"/>
          <w:sz w:val="28"/>
        </w:rPr>
        <w:t>
      Ақсай ауылдық округіне – 41 249 мың теңге;</w:t>
      </w:r>
    </w:p>
    <w:p>
      <w:pPr>
        <w:spacing w:after="0"/>
        <w:ind w:left="0"/>
        <w:jc w:val="both"/>
      </w:pPr>
      <w:r>
        <w:rPr>
          <w:rFonts w:ascii="Times New Roman"/>
          <w:b w:val="false"/>
          <w:i w:val="false"/>
          <w:color w:val="000000"/>
          <w:sz w:val="28"/>
        </w:rPr>
        <w:t>
      Алтықарасу ауылдық округіне – 30 102 мың теңге;</w:t>
      </w:r>
    </w:p>
    <w:p>
      <w:pPr>
        <w:spacing w:after="0"/>
        <w:ind w:left="0"/>
        <w:jc w:val="both"/>
      </w:pPr>
      <w:r>
        <w:rPr>
          <w:rFonts w:ascii="Times New Roman"/>
          <w:b w:val="false"/>
          <w:i w:val="false"/>
          <w:color w:val="000000"/>
          <w:sz w:val="28"/>
        </w:rPr>
        <w:t>
      Қайыңды ауылдық округіне – 38 823 мың теңге;</w:t>
      </w:r>
    </w:p>
    <w:p>
      <w:pPr>
        <w:spacing w:after="0"/>
        <w:ind w:left="0"/>
        <w:jc w:val="both"/>
      </w:pPr>
      <w:r>
        <w:rPr>
          <w:rFonts w:ascii="Times New Roman"/>
          <w:b w:val="false"/>
          <w:i w:val="false"/>
          <w:color w:val="000000"/>
          <w:sz w:val="28"/>
        </w:rPr>
        <w:t>
      Тасқопа ауылдық округіне – 32 966 мың теңге;</w:t>
      </w:r>
    </w:p>
    <w:p>
      <w:pPr>
        <w:spacing w:after="0"/>
        <w:ind w:left="0"/>
        <w:jc w:val="both"/>
      </w:pPr>
      <w:r>
        <w:rPr>
          <w:rFonts w:ascii="Times New Roman"/>
          <w:b w:val="false"/>
          <w:i w:val="false"/>
          <w:color w:val="000000"/>
          <w:sz w:val="28"/>
        </w:rPr>
        <w:t>
      Жақсымай ауылдық округіне – 4 431 мың теңге.</w:t>
      </w:r>
    </w:p>
    <w:bookmarkStart w:name="z8" w:id="6"/>
    <w:p>
      <w:pPr>
        <w:spacing w:after="0"/>
        <w:ind w:left="0"/>
        <w:jc w:val="both"/>
      </w:pPr>
      <w:r>
        <w:rPr>
          <w:rFonts w:ascii="Times New Roman"/>
          <w:b w:val="false"/>
          <w:i w:val="false"/>
          <w:color w:val="000000"/>
          <w:sz w:val="28"/>
        </w:rPr>
        <w:t>
      6. 2027 жылға арналған аудандық бюджетте аудандық бюджеттен қала және ауылдық округтер бюджеттеріне берілетін субвенциялардың көлемі 214 666 мың теңге сомасында көзделсін, оның ішінде:</w:t>
      </w:r>
    </w:p>
    <w:bookmarkEnd w:id="6"/>
    <w:p>
      <w:pPr>
        <w:spacing w:after="0"/>
        <w:ind w:left="0"/>
        <w:jc w:val="both"/>
      </w:pPr>
      <w:r>
        <w:rPr>
          <w:rFonts w:ascii="Times New Roman"/>
          <w:b w:val="false"/>
          <w:i w:val="false"/>
          <w:color w:val="000000"/>
          <w:sz w:val="28"/>
        </w:rPr>
        <w:t>
      Темір қаласына – 23 615 мың теңге;</w:t>
      </w:r>
    </w:p>
    <w:p>
      <w:pPr>
        <w:spacing w:after="0"/>
        <w:ind w:left="0"/>
        <w:jc w:val="both"/>
      </w:pPr>
      <w:r>
        <w:rPr>
          <w:rFonts w:ascii="Times New Roman"/>
          <w:b w:val="false"/>
          <w:i w:val="false"/>
          <w:color w:val="000000"/>
          <w:sz w:val="28"/>
        </w:rPr>
        <w:t>
      Шұбарқұдық ауылдық округіне – 3 790 мың теңге;</w:t>
      </w:r>
    </w:p>
    <w:p>
      <w:pPr>
        <w:spacing w:after="0"/>
        <w:ind w:left="0"/>
        <w:jc w:val="both"/>
      </w:pPr>
      <w:r>
        <w:rPr>
          <w:rFonts w:ascii="Times New Roman"/>
          <w:b w:val="false"/>
          <w:i w:val="false"/>
          <w:color w:val="000000"/>
          <w:sz w:val="28"/>
        </w:rPr>
        <w:t>
      Саркөл ауылдық округіне – 337 мың теңге;</w:t>
      </w:r>
    </w:p>
    <w:p>
      <w:pPr>
        <w:spacing w:after="0"/>
        <w:ind w:left="0"/>
        <w:jc w:val="both"/>
      </w:pPr>
      <w:r>
        <w:rPr>
          <w:rFonts w:ascii="Times New Roman"/>
          <w:b w:val="false"/>
          <w:i w:val="false"/>
          <w:color w:val="000000"/>
          <w:sz w:val="28"/>
        </w:rPr>
        <w:t>
      Кеңестуы ауылдық округіне – 36 815 мың теңге;</w:t>
      </w:r>
    </w:p>
    <w:p>
      <w:pPr>
        <w:spacing w:after="0"/>
        <w:ind w:left="0"/>
        <w:jc w:val="both"/>
      </w:pPr>
      <w:r>
        <w:rPr>
          <w:rFonts w:ascii="Times New Roman"/>
          <w:b w:val="false"/>
          <w:i w:val="false"/>
          <w:color w:val="000000"/>
          <w:sz w:val="28"/>
        </w:rPr>
        <w:t>
      Кеңқияқ ауылдық округіне – 880 мың теңге;</w:t>
      </w:r>
    </w:p>
    <w:p>
      <w:pPr>
        <w:spacing w:after="0"/>
        <w:ind w:left="0"/>
        <w:jc w:val="both"/>
      </w:pPr>
      <w:r>
        <w:rPr>
          <w:rFonts w:ascii="Times New Roman"/>
          <w:b w:val="false"/>
          <w:i w:val="false"/>
          <w:color w:val="000000"/>
          <w:sz w:val="28"/>
        </w:rPr>
        <w:t>
      Ақсай ауылдық округіне – 41 054 мың теңге;</w:t>
      </w:r>
    </w:p>
    <w:p>
      <w:pPr>
        <w:spacing w:after="0"/>
        <w:ind w:left="0"/>
        <w:jc w:val="both"/>
      </w:pPr>
      <w:r>
        <w:rPr>
          <w:rFonts w:ascii="Times New Roman"/>
          <w:b w:val="false"/>
          <w:i w:val="false"/>
          <w:color w:val="000000"/>
          <w:sz w:val="28"/>
        </w:rPr>
        <w:t>
      Алтықарасу ауылдық округіне – 30 267 мың теңге;</w:t>
      </w:r>
    </w:p>
    <w:p>
      <w:pPr>
        <w:spacing w:after="0"/>
        <w:ind w:left="0"/>
        <w:jc w:val="both"/>
      </w:pPr>
      <w:r>
        <w:rPr>
          <w:rFonts w:ascii="Times New Roman"/>
          <w:b w:val="false"/>
          <w:i w:val="false"/>
          <w:color w:val="000000"/>
          <w:sz w:val="28"/>
        </w:rPr>
        <w:t>
      Қайыңды ауылдық округіне – 38 740 мың теңге;</w:t>
      </w:r>
    </w:p>
    <w:p>
      <w:pPr>
        <w:spacing w:after="0"/>
        <w:ind w:left="0"/>
        <w:jc w:val="both"/>
      </w:pPr>
      <w:r>
        <w:rPr>
          <w:rFonts w:ascii="Times New Roman"/>
          <w:b w:val="false"/>
          <w:i w:val="false"/>
          <w:color w:val="000000"/>
          <w:sz w:val="28"/>
        </w:rPr>
        <w:t>
      Тасқопа ауылдық округіне – 33 703 мың теңге;</w:t>
      </w:r>
    </w:p>
    <w:p>
      <w:pPr>
        <w:spacing w:after="0"/>
        <w:ind w:left="0"/>
        <w:jc w:val="both"/>
      </w:pPr>
      <w:r>
        <w:rPr>
          <w:rFonts w:ascii="Times New Roman"/>
          <w:b w:val="false"/>
          <w:i w:val="false"/>
          <w:color w:val="000000"/>
          <w:sz w:val="28"/>
        </w:rPr>
        <w:t>
      Жақсымай ауылдық округіне – 5 465 мың теңге.</w:t>
      </w:r>
    </w:p>
    <w:bookmarkStart w:name="z9" w:id="7"/>
    <w:p>
      <w:pPr>
        <w:spacing w:after="0"/>
        <w:ind w:left="0"/>
        <w:jc w:val="both"/>
      </w:pPr>
      <w:r>
        <w:rPr>
          <w:rFonts w:ascii="Times New Roman"/>
          <w:b w:val="false"/>
          <w:i w:val="false"/>
          <w:color w:val="000000"/>
          <w:sz w:val="28"/>
        </w:rPr>
        <w:t>
      7. 2028 жылға арналған аудандық бюджетте аудандық бюджеттен қала және ауылдық округтер бюджеттеріне берілетін субвенциялардың көлемі 217 050 мың теңге сомасында көзделсін, оның ішінде:</w:t>
      </w:r>
    </w:p>
    <w:bookmarkEnd w:id="7"/>
    <w:p>
      <w:pPr>
        <w:spacing w:after="0"/>
        <w:ind w:left="0"/>
        <w:jc w:val="both"/>
      </w:pPr>
      <w:r>
        <w:rPr>
          <w:rFonts w:ascii="Times New Roman"/>
          <w:b w:val="false"/>
          <w:i w:val="false"/>
          <w:color w:val="000000"/>
          <w:sz w:val="28"/>
        </w:rPr>
        <w:t>
      Темір қаласына – 20 662 мың теңге;</w:t>
      </w:r>
    </w:p>
    <w:p>
      <w:pPr>
        <w:spacing w:after="0"/>
        <w:ind w:left="0"/>
        <w:jc w:val="both"/>
      </w:pPr>
      <w:r>
        <w:rPr>
          <w:rFonts w:ascii="Times New Roman"/>
          <w:b w:val="false"/>
          <w:i w:val="false"/>
          <w:color w:val="000000"/>
          <w:sz w:val="28"/>
        </w:rPr>
        <w:t>
      Шұбарқұдық ауылдық округіне – 1 102 мың теңге;</w:t>
      </w:r>
    </w:p>
    <w:p>
      <w:pPr>
        <w:spacing w:after="0"/>
        <w:ind w:left="0"/>
        <w:jc w:val="both"/>
      </w:pPr>
      <w:r>
        <w:rPr>
          <w:rFonts w:ascii="Times New Roman"/>
          <w:b w:val="false"/>
          <w:i w:val="false"/>
          <w:color w:val="000000"/>
          <w:sz w:val="28"/>
        </w:rPr>
        <w:t>
      Саркөл ауылдық округіне – 2 876 мың теңге;</w:t>
      </w:r>
    </w:p>
    <w:p>
      <w:pPr>
        <w:spacing w:after="0"/>
        <w:ind w:left="0"/>
        <w:jc w:val="both"/>
      </w:pPr>
      <w:r>
        <w:rPr>
          <w:rFonts w:ascii="Times New Roman"/>
          <w:b w:val="false"/>
          <w:i w:val="false"/>
          <w:color w:val="000000"/>
          <w:sz w:val="28"/>
        </w:rPr>
        <w:t>
      Кеңестуы ауылдық округіне – 35 806 мың теңге;</w:t>
      </w:r>
    </w:p>
    <w:p>
      <w:pPr>
        <w:spacing w:after="0"/>
        <w:ind w:left="0"/>
        <w:jc w:val="both"/>
      </w:pPr>
      <w:r>
        <w:rPr>
          <w:rFonts w:ascii="Times New Roman"/>
          <w:b w:val="false"/>
          <w:i w:val="false"/>
          <w:color w:val="000000"/>
          <w:sz w:val="28"/>
        </w:rPr>
        <w:t>
      Кеңқияқ ауылдық округіне – 13 439 мың теңге;</w:t>
      </w:r>
    </w:p>
    <w:p>
      <w:pPr>
        <w:spacing w:after="0"/>
        <w:ind w:left="0"/>
        <w:jc w:val="both"/>
      </w:pPr>
      <w:r>
        <w:rPr>
          <w:rFonts w:ascii="Times New Roman"/>
          <w:b w:val="false"/>
          <w:i w:val="false"/>
          <w:color w:val="000000"/>
          <w:sz w:val="28"/>
        </w:rPr>
        <w:t>
      Ақсай ауылдық округіне – 38 815 мың теңге;</w:t>
      </w:r>
    </w:p>
    <w:p>
      <w:pPr>
        <w:spacing w:after="0"/>
        <w:ind w:left="0"/>
        <w:jc w:val="both"/>
      </w:pPr>
      <w:r>
        <w:rPr>
          <w:rFonts w:ascii="Times New Roman"/>
          <w:b w:val="false"/>
          <w:i w:val="false"/>
          <w:color w:val="000000"/>
          <w:sz w:val="28"/>
        </w:rPr>
        <w:t>
      Алтықарасу ауылдық округіне – 29 468 мың теңге;</w:t>
      </w:r>
    </w:p>
    <w:p>
      <w:pPr>
        <w:spacing w:after="0"/>
        <w:ind w:left="0"/>
        <w:jc w:val="both"/>
      </w:pPr>
      <w:r>
        <w:rPr>
          <w:rFonts w:ascii="Times New Roman"/>
          <w:b w:val="false"/>
          <w:i w:val="false"/>
          <w:color w:val="000000"/>
          <w:sz w:val="28"/>
        </w:rPr>
        <w:t>
      Қайыңды ауылдық округіне – 38 067 мың теңге;</w:t>
      </w:r>
    </w:p>
    <w:p>
      <w:pPr>
        <w:spacing w:after="0"/>
        <w:ind w:left="0"/>
        <w:jc w:val="both"/>
      </w:pPr>
      <w:r>
        <w:rPr>
          <w:rFonts w:ascii="Times New Roman"/>
          <w:b w:val="false"/>
          <w:i w:val="false"/>
          <w:color w:val="000000"/>
          <w:sz w:val="28"/>
        </w:rPr>
        <w:t>
      Тасқопа ауылдық округіне – 33 379 мың теңге;</w:t>
      </w:r>
    </w:p>
    <w:p>
      <w:pPr>
        <w:spacing w:after="0"/>
        <w:ind w:left="0"/>
        <w:jc w:val="both"/>
      </w:pPr>
      <w:r>
        <w:rPr>
          <w:rFonts w:ascii="Times New Roman"/>
          <w:b w:val="false"/>
          <w:i w:val="false"/>
          <w:color w:val="000000"/>
          <w:sz w:val="28"/>
        </w:rPr>
        <w:t>
      Жақсымай ауылдық округіне – 3 436 мың теңге.</w:t>
      </w:r>
    </w:p>
    <w:bookmarkStart w:name="z10" w:id="8"/>
    <w:p>
      <w:pPr>
        <w:spacing w:after="0"/>
        <w:ind w:left="0"/>
        <w:jc w:val="both"/>
      </w:pPr>
      <w:r>
        <w:rPr>
          <w:rFonts w:ascii="Times New Roman"/>
          <w:b w:val="false"/>
          <w:i w:val="false"/>
          <w:color w:val="000000"/>
          <w:sz w:val="28"/>
        </w:rPr>
        <w:t>
      8. 2026 жылға арналған аудандық бюджетте мамандарды әлеуметтік қолдау шараларын іске асыруға республикалық бюджеттен кредиттер түсімдері ескерілсін.</w:t>
      </w:r>
    </w:p>
    <w:bookmarkEnd w:id="8"/>
    <w:p>
      <w:pPr>
        <w:spacing w:after="0"/>
        <w:ind w:left="0"/>
        <w:jc w:val="both"/>
      </w:pPr>
      <w:r>
        <w:rPr>
          <w:rFonts w:ascii="Times New Roman"/>
          <w:b w:val="false"/>
          <w:i w:val="false"/>
          <w:color w:val="000000"/>
          <w:sz w:val="28"/>
        </w:rPr>
        <w:t>
      Аталған кредиттердің сомаларын бөлу аудан әкімдігінің қаулысы негізінде айқындалады.</w:t>
      </w:r>
    </w:p>
    <w:bookmarkStart w:name="z11" w:id="9"/>
    <w:p>
      <w:pPr>
        <w:spacing w:after="0"/>
        <w:ind w:left="0"/>
        <w:jc w:val="both"/>
      </w:pPr>
      <w:r>
        <w:rPr>
          <w:rFonts w:ascii="Times New Roman"/>
          <w:b w:val="false"/>
          <w:i w:val="false"/>
          <w:color w:val="000000"/>
          <w:sz w:val="28"/>
        </w:rPr>
        <w:t>
      9. 2026–2028 жылдарға арналған аудандық бюджетте қала және ауылдық округтер бюджеттеріне ағымдағы нысаналы трансферттер көзделсін:</w:t>
      </w:r>
    </w:p>
    <w:bookmarkEnd w:id="9"/>
    <w:p>
      <w:pPr>
        <w:spacing w:after="0"/>
        <w:ind w:left="0"/>
        <w:jc w:val="both"/>
      </w:pPr>
      <w:r>
        <w:rPr>
          <w:rFonts w:ascii="Times New Roman"/>
          <w:b w:val="false"/>
          <w:i w:val="false"/>
          <w:color w:val="000000"/>
          <w:sz w:val="28"/>
        </w:rPr>
        <w:t>
      1) аудандық маңызы бар қала, ауыл, кент, ауылдық округ әкімінің қызметін қамтамасыз ету жөніндегі қызметтерге;</w:t>
      </w:r>
    </w:p>
    <w:p>
      <w:pPr>
        <w:spacing w:after="0"/>
        <w:ind w:left="0"/>
        <w:jc w:val="both"/>
      </w:pPr>
      <w:r>
        <w:rPr>
          <w:rFonts w:ascii="Times New Roman"/>
          <w:b w:val="false"/>
          <w:i w:val="false"/>
          <w:color w:val="000000"/>
          <w:sz w:val="28"/>
        </w:rPr>
        <w:t>
      2) мемлекеттік органның күрделі шығындарына;</w:t>
      </w:r>
    </w:p>
    <w:p>
      <w:pPr>
        <w:spacing w:after="0"/>
        <w:ind w:left="0"/>
        <w:jc w:val="both"/>
      </w:pPr>
      <w:r>
        <w:rPr>
          <w:rFonts w:ascii="Times New Roman"/>
          <w:b w:val="false"/>
          <w:i w:val="false"/>
          <w:color w:val="000000"/>
          <w:sz w:val="28"/>
        </w:rPr>
        <w:t>
      3) елді мекендердегі көшелерді жарықтандыруға;</w:t>
      </w:r>
    </w:p>
    <w:p>
      <w:pPr>
        <w:spacing w:after="0"/>
        <w:ind w:left="0"/>
        <w:jc w:val="both"/>
      </w:pPr>
      <w:r>
        <w:rPr>
          <w:rFonts w:ascii="Times New Roman"/>
          <w:b w:val="false"/>
          <w:i w:val="false"/>
          <w:color w:val="000000"/>
          <w:sz w:val="28"/>
        </w:rPr>
        <w:t>
      4) елді мекендердің санитариясын қамтамасыз етуге;</w:t>
      </w:r>
    </w:p>
    <w:p>
      <w:pPr>
        <w:spacing w:after="0"/>
        <w:ind w:left="0"/>
        <w:jc w:val="both"/>
      </w:pPr>
      <w:r>
        <w:rPr>
          <w:rFonts w:ascii="Times New Roman"/>
          <w:b w:val="false"/>
          <w:i w:val="false"/>
          <w:color w:val="000000"/>
          <w:sz w:val="28"/>
        </w:rPr>
        <w:t>
      5) елді мекендерді абаттандыру мен көгалдандыруға.</w:t>
      </w:r>
    </w:p>
    <w:p>
      <w:pPr>
        <w:spacing w:after="0"/>
        <w:ind w:left="0"/>
        <w:jc w:val="both"/>
      </w:pPr>
      <w:r>
        <w:rPr>
          <w:rFonts w:ascii="Times New Roman"/>
          <w:b w:val="false"/>
          <w:i w:val="false"/>
          <w:color w:val="000000"/>
          <w:sz w:val="28"/>
        </w:rPr>
        <w:t>
      Аталған трансферттерінің сомасын бөлу аудан әкімдігі қаулысы негізінде айқындалады.</w:t>
      </w:r>
    </w:p>
    <w:bookmarkStart w:name="z12" w:id="10"/>
    <w:p>
      <w:pPr>
        <w:spacing w:after="0"/>
        <w:ind w:left="0"/>
        <w:jc w:val="both"/>
      </w:pPr>
      <w:r>
        <w:rPr>
          <w:rFonts w:ascii="Times New Roman"/>
          <w:b w:val="false"/>
          <w:i w:val="false"/>
          <w:color w:val="000000"/>
          <w:sz w:val="28"/>
        </w:rPr>
        <w:t>
      10. 2026 жылға арналған аудандық бюджетте облыстық бюджеттен нысаналы ағымдағы трансферттер және даму трансферттердің түсімдері ескерілсін:</w:t>
      </w:r>
    </w:p>
    <w:bookmarkEnd w:id="10"/>
    <w:p>
      <w:pPr>
        <w:spacing w:after="0"/>
        <w:ind w:left="0"/>
        <w:jc w:val="both"/>
      </w:pPr>
      <w:r>
        <w:rPr>
          <w:rFonts w:ascii="Times New Roman"/>
          <w:b w:val="false"/>
          <w:i w:val="false"/>
          <w:color w:val="000000"/>
          <w:sz w:val="28"/>
        </w:rPr>
        <w:t>
      1) ауданның (облыстық маңызы бар қаланың) коммуналдық меншігіндегі газ жүйелерін қолдануды ұйымдастыруға;</w:t>
      </w:r>
    </w:p>
    <w:p>
      <w:pPr>
        <w:spacing w:after="0"/>
        <w:ind w:left="0"/>
        <w:jc w:val="both"/>
      </w:pPr>
      <w:r>
        <w:rPr>
          <w:rFonts w:ascii="Times New Roman"/>
          <w:b w:val="false"/>
          <w:i w:val="false"/>
          <w:color w:val="000000"/>
          <w:sz w:val="28"/>
        </w:rPr>
        <w:t>
      2) көлiк инфрақұрылымының басым жобаларын қаржыландыруға;</w:t>
      </w:r>
    </w:p>
    <w:p>
      <w:pPr>
        <w:spacing w:after="0"/>
        <w:ind w:left="0"/>
        <w:jc w:val="both"/>
      </w:pPr>
      <w:r>
        <w:rPr>
          <w:rFonts w:ascii="Times New Roman"/>
          <w:b w:val="false"/>
          <w:i w:val="false"/>
          <w:color w:val="000000"/>
          <w:sz w:val="28"/>
        </w:rPr>
        <w:t>
      3) халықтың әлеуметтік осал топтары үшін коммуналдық тұрғын үй қорынан тұрғынжайлар сатып алуға.</w:t>
      </w:r>
    </w:p>
    <w:p>
      <w:pPr>
        <w:spacing w:after="0"/>
        <w:ind w:left="0"/>
        <w:jc w:val="both"/>
      </w:pPr>
      <w:r>
        <w:rPr>
          <w:rFonts w:ascii="Times New Roman"/>
          <w:b w:val="false"/>
          <w:i w:val="false"/>
          <w:color w:val="000000"/>
          <w:sz w:val="28"/>
        </w:rPr>
        <w:t>
      4) Елді мекендердегі сумен жабдықтау және су бұру жүйелерін дамыту сомаларын бөлу ескерілсін;</w:t>
      </w:r>
    </w:p>
    <w:p>
      <w:pPr>
        <w:spacing w:after="0"/>
        <w:ind w:left="0"/>
        <w:jc w:val="both"/>
      </w:pPr>
      <w:r>
        <w:rPr>
          <w:rFonts w:ascii="Times New Roman"/>
          <w:b w:val="false"/>
          <w:i w:val="false"/>
          <w:color w:val="000000"/>
          <w:sz w:val="28"/>
        </w:rPr>
        <w:t>
      5) Қаңғыбас иттер мен мысықтарды аулауды және жоюды ұйымдастыру сомаларын бөлу ескерілсін.</w:t>
      </w:r>
    </w:p>
    <w:p>
      <w:pPr>
        <w:spacing w:after="0"/>
        <w:ind w:left="0"/>
        <w:jc w:val="both"/>
      </w:pPr>
      <w:r>
        <w:rPr>
          <w:rFonts w:ascii="Times New Roman"/>
          <w:b w:val="false"/>
          <w:i w:val="false"/>
          <w:color w:val="000000"/>
          <w:sz w:val="28"/>
        </w:rPr>
        <w:t>
      Аталған трансферттердің сомаларын бөлу аудан әкімдігінің қаулысы негізінде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өзгерістер енгізілді - Ақтөбе облысы Темір аудандық мәслихатының 13.02.2026 </w:t>
      </w:r>
      <w:r>
        <w:rPr>
          <w:rFonts w:ascii="Times New Roman"/>
          <w:b w:val="false"/>
          <w:i w:val="false"/>
          <w:color w:val="ff0000"/>
          <w:sz w:val="28"/>
        </w:rPr>
        <w:t>№ 419</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11. 2026 жылға арналған ауданның жергілікті атқарушы органының резерві 327 219 мың теңге сомасында бекітілсін.</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 тармақ жаңа редакцияда - Ақтөбе облысы Темір аудандық мәслихатының 21.07.2026 </w:t>
      </w:r>
      <w:r>
        <w:rPr>
          <w:rFonts w:ascii="Times New Roman"/>
          <w:b w:val="false"/>
          <w:i w:val="false"/>
          <w:color w:val="000000"/>
          <w:sz w:val="28"/>
        </w:rPr>
        <w:t>№ 459</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12. Осы шешім 2026 жылғы 1 қаңтардан бастап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Темір аудандық </w:t>
            </w:r>
          </w:p>
          <w:p>
            <w:pPr>
              <w:spacing w:after="20"/>
              <w:ind w:left="20"/>
              <w:jc w:val="both"/>
            </w:pPr>
          </w:p>
          <w:p>
            <w:pPr>
              <w:spacing w:after="20"/>
              <w:ind w:left="20"/>
              <w:jc w:val="both"/>
            </w:pPr>
            <w:r>
              <w:rPr>
                <w:rFonts w:ascii="Times New Roman"/>
                <w:b w:val="false"/>
                <w:i/>
                <w:color w:val="000000"/>
                <w:sz w:val="20"/>
              </w:rPr>
              <w:t xml:space="preserve">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Шаимов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 аудандық мәслихатының </w:t>
            </w:r>
            <w:r>
              <w:br/>
            </w:r>
            <w:r>
              <w:rPr>
                <w:rFonts w:ascii="Times New Roman"/>
                <w:b w:val="false"/>
                <w:i w:val="false"/>
                <w:color w:val="000000"/>
                <w:sz w:val="20"/>
              </w:rPr>
              <w:t xml:space="preserve">2025 жылғы 19 желтоқсандағы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388 шешіміне 1-қосымша</w:t>
            </w:r>
          </w:p>
        </w:tc>
      </w:tr>
    </w:tbl>
    <w:p>
      <w:pPr>
        <w:spacing w:after="0"/>
        <w:ind w:left="0"/>
        <w:jc w:val="left"/>
      </w:pPr>
      <w:r>
        <w:rPr>
          <w:rFonts w:ascii="Times New Roman"/>
          <w:b/>
          <w:i w:val="false"/>
          <w:color w:val="000000"/>
        </w:rPr>
        <w:t xml:space="preserve"> 2026 жылға арналған Темір аудандық бюджеті</w:t>
      </w:r>
    </w:p>
    <w:p>
      <w:pPr>
        <w:spacing w:after="0"/>
        <w:ind w:left="0"/>
        <w:jc w:val="both"/>
      </w:pPr>
      <w:r>
        <w:rPr>
          <w:rFonts w:ascii="Times New Roman"/>
          <w:b w:val="false"/>
          <w:i w:val="false"/>
          <w:color w:val="ff0000"/>
          <w:sz w:val="28"/>
        </w:rPr>
        <w:t xml:space="preserve">
      Ескерту. 1 қосымша жаңа редакцияда - Ақтөбе облысы Темір аудандық мәслихатының 21.07.2026 </w:t>
      </w:r>
      <w:r>
        <w:rPr>
          <w:rFonts w:ascii="Times New Roman"/>
          <w:b w:val="false"/>
          <w:i w:val="false"/>
          <w:color w:val="ff0000"/>
          <w:sz w:val="28"/>
        </w:rPr>
        <w:t>№ 459</w:t>
      </w:r>
      <w:r>
        <w:rPr>
          <w:rFonts w:ascii="Times New Roman"/>
          <w:b w:val="false"/>
          <w:i w:val="false"/>
          <w:color w:val="ff0000"/>
          <w:sz w:val="28"/>
        </w:rPr>
        <w:t xml:space="preserve"> шешімімен (01.01.2026 бастап қолданысқа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6218550,5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3993650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Меншiкке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2966000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Мүлiкке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2966000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1150393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берілетін кредиттер бойынша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1141835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1141835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1074507,5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қалалардың, ауылдардың, кенттердің, ауылдық округтардың бюджеттерінен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1073219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1073219</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6006536,5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1128073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359603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298887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266141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26153,5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26153,5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бюджетін орындау және коммуналдық меншігін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және статистикалық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60957,5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бюджеттік жоспарлау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60957,5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және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60957,5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681359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60885</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ауыл шаруашылығын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620474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509761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690184</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522972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522972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166916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әлеуметтiк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 мен мүгедектігі бар адамдарға әлеуметтiк қызмет көрсету аумақтық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 жеке көмекшінің және ымдау тілі маманының қызметтерімен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216628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101970</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 көрсету немесе күш көрсету қаупі салдарынан қиын жағдайларға тап болған тәуекелдер тобындағы адамдарға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мүгедектердің құқықтарын қамтамасыз етуге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871663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175748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мұқтажы үшін жер учаскелерін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174196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174196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695915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642483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жүйесінің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коммуналдық меншігіндегі газ жүйелерін қолдануды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сумен жабдықтау және су бұру жүйелерін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53432</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аумағында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бюджетті жоспарлау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әлеуметтік қолдау көрсету жөніндегі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34733</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оңтайлы және тиімді қала құрылыстық игеруді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730769,7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730769,7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730769,7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651701,7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автомобиль жолдарын және елді-мекендердің көшелерін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447167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447167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327219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органының резерві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327219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119948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инфрақұрылымдарды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119948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142078</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838017,8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838017,8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838017,8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қоюлар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610883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225306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Таза бюджеттік кредиттеу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w:t>
            </w:r>
          </w:p>
          <w:p>
            <w:pPr>
              <w:spacing w:after="20"/>
              <w:ind w:left="20"/>
              <w:jc w:val="both"/>
            </w:pPr>
            <w:r>
              <w:rPr>
                <w:rFonts w:ascii="Times New Roman"/>
                <w:b w:val="false"/>
                <w:i w:val="false"/>
                <w:color w:val="000000"/>
                <w:sz w:val="20"/>
              </w:rPr>
              <w:t>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бюджеттік жоспарлау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240038</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135831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135831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135831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жергілікті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135831</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Қаржы активтерімен жасалатын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107807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VІ. 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-107807</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240038</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639385,2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639385,2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639385,2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639385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бөлінген пайдаланылмаған бюджеттік кредиттерді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291540,2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291540,2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291540,2</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 аудандық мәслихатының </w:t>
            </w:r>
            <w:r>
              <w:br/>
            </w:r>
            <w:r>
              <w:rPr>
                <w:rFonts w:ascii="Times New Roman"/>
                <w:b w:val="false"/>
                <w:i w:val="false"/>
                <w:color w:val="000000"/>
                <w:sz w:val="20"/>
              </w:rPr>
              <w:t xml:space="preserve">2025 жылғы 19 желтоқсандағы </w:t>
            </w:r>
            <w:r>
              <w:br/>
            </w:r>
            <w:r>
              <w:rPr>
                <w:rFonts w:ascii="Times New Roman"/>
                <w:b w:val="false"/>
                <w:i w:val="false"/>
                <w:color w:val="000000"/>
                <w:sz w:val="20"/>
              </w:rPr>
              <w:t>№ 388 шешіміне 2-қосымша</w:t>
            </w:r>
          </w:p>
        </w:tc>
      </w:tr>
    </w:tbl>
    <w:p>
      <w:pPr>
        <w:spacing w:after="0"/>
        <w:ind w:left="0"/>
        <w:jc w:val="left"/>
      </w:pPr>
      <w:r>
        <w:rPr>
          <w:rFonts w:ascii="Times New Roman"/>
          <w:b/>
          <w:i w:val="false"/>
          <w:color w:val="000000"/>
        </w:rPr>
        <w:t xml:space="preserve"> 2027 жылға арналған Темір аудандық бюджеті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5597241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3981100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Меншiкке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Мүлiкке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1616141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1608191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1608191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5597241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320929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261312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254429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740574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ауыл шаруашылығын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598030</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85242</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429964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429964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170396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әлеуметтiк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 мен мүгедектігі бар адамдарға әлеуметтiк қызмет көрсету аумақтық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 жеке көмекшінің және ымдау тілі маманының қызметтерімен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57162</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 көрсету немесе күш көрсету қаупі салдарынан қиын жағдайларға тап болған тәуекелдер тобындағы адамдарға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 құқықтарын қамтамасыз етуге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жүйесінің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коммуналдық меншігіндегі газ жүйелерін қолдануды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149967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919074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473506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473506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473506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деңгейде спорттық жарыстар өткiзу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4798</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204132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қаланың) ішкі саясат және тілдерді дамыту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186032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кiтапханалардың жұмыс iстеуi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186032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232144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қаланың) ішкі саясат және тілдерді дамыту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187223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ақпарат, мемлекеттілікті нығайту және азаматтардың әлеуметтік оптимизімін қалыптастыру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41134</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аумағында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әлеуметтік қолдау көрсету жөніндегі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оңтайлы және тиімді қала құрылыстық игеруді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535653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535653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535653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452193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автомобиль жолдарын және елді-мекендердің көшелерін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органының резерві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1734763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1734763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1734763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қоюлар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1520097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214666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Таза бюджеттік кредиттеу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жергілікті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133393</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Қаржы активтерімен жасалатын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VІ. Бюджет тапшылығын қаржыландыру</w:t>
            </w:r>
          </w:p>
          <w:p>
            <w:pPr>
              <w:spacing w:after="20"/>
              <w:ind w:left="20"/>
              <w:jc w:val="both"/>
            </w:pPr>
            <w:r>
              <w:rPr>
                <w:rFonts w:ascii="Times New Roman"/>
                <w:b w:val="false"/>
                <w:i w:val="false"/>
                <w:color w:val="000000"/>
                <w:sz w:val="20"/>
              </w:rPr>
              <w:t>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133393</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Cомасы </w:t>
            </w:r>
          </w:p>
          <w:p>
            <w:pPr>
              <w:spacing w:after="20"/>
              <w:ind w:left="20"/>
              <w:jc w:val="both"/>
            </w:pPr>
            <w:r>
              <w:rPr>
                <w:rFonts w:ascii="Times New Roman"/>
                <w:b w:val="false"/>
                <w:i w:val="false"/>
                <w:color w:val="000000"/>
                <w:sz w:val="20"/>
              </w:rPr>
              <w:t>(мың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133393</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Cомасы </w:t>
            </w:r>
          </w:p>
          <w:p>
            <w:pPr>
              <w:spacing w:after="20"/>
              <w:ind w:left="20"/>
              <w:jc w:val="both"/>
            </w:pPr>
            <w:r>
              <w:rPr>
                <w:rFonts w:ascii="Times New Roman"/>
                <w:b w:val="false"/>
                <w:i w:val="false"/>
                <w:color w:val="000000"/>
                <w:sz w:val="20"/>
              </w:rPr>
              <w:t>(мың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 аудандық мәслихатының </w:t>
            </w:r>
            <w:r>
              <w:br/>
            </w:r>
            <w:r>
              <w:rPr>
                <w:rFonts w:ascii="Times New Roman"/>
                <w:b w:val="false"/>
                <w:i w:val="false"/>
                <w:color w:val="000000"/>
                <w:sz w:val="20"/>
              </w:rPr>
              <w:t xml:space="preserve">2025 жылғы 19 желтоқсандағы </w:t>
            </w:r>
            <w:r>
              <w:br/>
            </w:r>
            <w:r>
              <w:rPr>
                <w:rFonts w:ascii="Times New Roman"/>
                <w:b w:val="false"/>
                <w:i w:val="false"/>
                <w:color w:val="000000"/>
                <w:sz w:val="20"/>
              </w:rPr>
              <w:t>№ 388 шешіміне 3-қосымша</w:t>
            </w:r>
          </w:p>
        </w:tc>
      </w:tr>
    </w:tbl>
    <w:p>
      <w:pPr>
        <w:spacing w:after="0"/>
        <w:ind w:left="0"/>
        <w:jc w:val="left"/>
      </w:pPr>
      <w:r>
        <w:rPr>
          <w:rFonts w:ascii="Times New Roman"/>
          <w:b/>
          <w:i w:val="false"/>
          <w:color w:val="000000"/>
        </w:rPr>
        <w:t xml:space="preserve"> 2028 жылға арналған Темір аудандық бюджеті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Cомасы </w:t>
            </w:r>
          </w:p>
          <w:p>
            <w:pPr>
              <w:spacing w:after="20"/>
              <w:ind w:left="20"/>
              <w:jc w:val="both"/>
            </w:pPr>
            <w:r>
              <w:rPr>
                <w:rFonts w:ascii="Times New Roman"/>
                <w:b w:val="false"/>
                <w:i w:val="false"/>
                <w:color w:val="000000"/>
                <w:sz w:val="20"/>
              </w:rPr>
              <w:t>(мың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6152612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3993650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Меншiкке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Мүлiкке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2158962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2151562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2151562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6152612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986207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259796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256973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664901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ауыл шаруашылығын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520937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60438</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460499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184949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170772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170772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164789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634927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446952</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446952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әлеуметтiк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 мен мүгедектігі бар адамдарға әлеуметтiк қызмет көрсету аумақтық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 жеке көмекшінің және ымдау тілі маманының қызметтерімен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131854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57734</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 көрсету немесе күш көрсету қаупі салдарынан қиын жағдайларға тап болған тәуекелдер тобындағы адамдарға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етуге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339808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339808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339808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жүйесінің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коммуналдық меншігіндегі газ жүйелерін қолдануды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158965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927935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478241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478241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478241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деңгейде спорттық жарыстар өткiзу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4798</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205992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қаланың) ішкі саясат және тілдерді дамыту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187892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кiтапханалардың жұмыс iстеуi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187892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қаланың) ішкі саясат және тілдерді дамыту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ақпарат, мемлекеттілікті нығайту және азаматтардың әлеуметтік оптимизімін қалыптастыру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41545</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аумағында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әлеуметтік қолдау көрсету жөніндегі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оңтайлы және тиімді қала құрылыстық игеруді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546347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546347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546347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462887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автомобиль жолдарын және елді-мекендердің көшелерін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136944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136944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136944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органының резерві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136944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2187099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2187099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2187099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қоюлар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1970049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Таза бюджеттік кредиттеу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жергілікті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131194</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Қаржы активтерімен жасалатын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VІ. Бюджет тапшылығын қаржыландыру</w:t>
            </w:r>
          </w:p>
          <w:p>
            <w:pPr>
              <w:spacing w:after="20"/>
              <w:ind w:left="20"/>
              <w:jc w:val="both"/>
            </w:pPr>
            <w:r>
              <w:rPr>
                <w:rFonts w:ascii="Times New Roman"/>
                <w:b w:val="false"/>
                <w:i w:val="false"/>
                <w:color w:val="000000"/>
                <w:sz w:val="20"/>
              </w:rPr>
              <w:t>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131194</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Cомасы </w:t>
            </w:r>
          </w:p>
          <w:p>
            <w:pPr>
              <w:spacing w:after="20"/>
              <w:ind w:left="20"/>
              <w:jc w:val="both"/>
            </w:pPr>
            <w:r>
              <w:rPr>
                <w:rFonts w:ascii="Times New Roman"/>
                <w:b w:val="false"/>
                <w:i w:val="false"/>
                <w:color w:val="000000"/>
                <w:sz w:val="20"/>
              </w:rPr>
              <w:t>(мың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131194</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Cомасы </w:t>
            </w:r>
          </w:p>
          <w:p>
            <w:pPr>
              <w:spacing w:after="20"/>
              <w:ind w:left="20"/>
              <w:jc w:val="both"/>
            </w:pPr>
            <w:r>
              <w:rPr>
                <w:rFonts w:ascii="Times New Roman"/>
                <w:b w:val="false"/>
                <w:i w:val="false"/>
                <w:color w:val="000000"/>
                <w:sz w:val="20"/>
              </w:rPr>
              <w:t>(мың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