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8094" w14:textId="9d98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284 "2025–2027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6 қазандағы № 375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284 "2025–2027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67 295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62 091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67 512,6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Тасқопа ауылдық округ бюджетінде аудандық бюджеттен 27 964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қалалардың, ауылдардың, кенттердің, ауылдық округтердің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