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6d83" w14:textId="ff76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278 "2025–2027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6 қазандағы № 369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278 "2025–2027 жылдарға арналған Алтықарасу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44 240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29 882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Алтықарасу ауылдық округ бюджетінде аудандық бюджеттен 14 271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Бюд​жет тап​шы​лы​ғын қар​жы​лан​ды​ру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