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ef2c" w14:textId="4d2e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284 "2025–2027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25 шілдедегі № 358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284 "2025–2027 жылдарға арналған Тасқопа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66 592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61 388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66 809,6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Тасқопа ауылдық округ бюджетінде аудандық бюджеттен 27 261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шілдедегі №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