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8447" w14:textId="81d8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2024 жылғы 23 желтоқсандағы № 266 "2025–2027 жылдарға арналған Темір аудандық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2025 жылғы 10 шілдедегі № 346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"2025–2027 жылдарға арналған Темір аудандық бюджетін бекіту туралы" 2024 жылғы 23 желтоқсандағы № 266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8 502 225,9 мың теңге, оның ішінде:</w:t>
      </w:r>
    </w:p>
    <w:p>
      <w:pPr>
        <w:spacing w:after="0"/>
        <w:ind w:left="0"/>
        <w:jc w:val="both"/>
      </w:pPr>
      <w:r>
        <w:rPr>
          <w:rFonts w:ascii="Times New Roman"/>
          <w:b w:val="false"/>
          <w:i w:val="false"/>
          <w:color w:val="000000"/>
          <w:sz w:val="28"/>
        </w:rPr>
        <w:t>
      салықтық түсімдер – 5 027 628 мың теңге;</w:t>
      </w:r>
    </w:p>
    <w:p>
      <w:pPr>
        <w:spacing w:after="0"/>
        <w:ind w:left="0"/>
        <w:jc w:val="both"/>
      </w:pPr>
      <w:r>
        <w:rPr>
          <w:rFonts w:ascii="Times New Roman"/>
          <w:b w:val="false"/>
          <w:i w:val="false"/>
          <w:color w:val="000000"/>
          <w:sz w:val="28"/>
        </w:rPr>
        <w:t>
      салықтық емес түсімдер – 57 910 мың теңге;</w:t>
      </w:r>
    </w:p>
    <w:p>
      <w:pPr>
        <w:spacing w:after="0"/>
        <w:ind w:left="0"/>
        <w:jc w:val="both"/>
      </w:pPr>
      <w:r>
        <w:rPr>
          <w:rFonts w:ascii="Times New Roman"/>
          <w:b w:val="false"/>
          <w:i w:val="false"/>
          <w:color w:val="000000"/>
          <w:sz w:val="28"/>
        </w:rPr>
        <w:t>
      негізгі капиталды сатудан түсетін түсімдер – 9 155 мың теңге;</w:t>
      </w:r>
    </w:p>
    <w:p>
      <w:pPr>
        <w:spacing w:after="0"/>
        <w:ind w:left="0"/>
        <w:jc w:val="both"/>
      </w:pPr>
      <w:r>
        <w:rPr>
          <w:rFonts w:ascii="Times New Roman"/>
          <w:b w:val="false"/>
          <w:i w:val="false"/>
          <w:color w:val="000000"/>
          <w:sz w:val="28"/>
        </w:rPr>
        <w:t>
      трансферттер түсімдері – 3 407 532,9 мың теңге;</w:t>
      </w:r>
    </w:p>
    <w:p>
      <w:pPr>
        <w:spacing w:after="0"/>
        <w:ind w:left="0"/>
        <w:jc w:val="both"/>
      </w:pPr>
      <w:r>
        <w:rPr>
          <w:rFonts w:ascii="Times New Roman"/>
          <w:b w:val="false"/>
          <w:i w:val="false"/>
          <w:color w:val="000000"/>
          <w:sz w:val="28"/>
        </w:rPr>
        <w:t>
      2) шығындар – 9 186 124,1 мың теңге;</w:t>
      </w:r>
    </w:p>
    <w:p>
      <w:pPr>
        <w:spacing w:after="0"/>
        <w:ind w:left="0"/>
        <w:jc w:val="both"/>
      </w:pPr>
      <w:r>
        <w:rPr>
          <w:rFonts w:ascii="Times New Roman"/>
          <w:b w:val="false"/>
          <w:i w:val="false"/>
          <w:color w:val="000000"/>
          <w:sz w:val="28"/>
        </w:rPr>
        <w:t>
      3) таза бюджеттік кредиттеу – 73 890 мың теңге, оның ішінде:</w:t>
      </w:r>
    </w:p>
    <w:p>
      <w:pPr>
        <w:spacing w:after="0"/>
        <w:ind w:left="0"/>
        <w:jc w:val="both"/>
      </w:pPr>
      <w:r>
        <w:rPr>
          <w:rFonts w:ascii="Times New Roman"/>
          <w:b w:val="false"/>
          <w:i w:val="false"/>
          <w:color w:val="000000"/>
          <w:sz w:val="28"/>
        </w:rPr>
        <w:t>
      бюджеттік кредиттер – 196 600 мың теңге;</w:t>
      </w:r>
    </w:p>
    <w:p>
      <w:pPr>
        <w:spacing w:after="0"/>
        <w:ind w:left="0"/>
        <w:jc w:val="both"/>
      </w:pPr>
      <w:r>
        <w:rPr>
          <w:rFonts w:ascii="Times New Roman"/>
          <w:b w:val="false"/>
          <w:i w:val="false"/>
          <w:color w:val="000000"/>
          <w:sz w:val="28"/>
        </w:rPr>
        <w:t>
      бюджеттік кредиттерді өтеу – 122 710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-833 555,9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833 555,9 мың теңге, оның ішінде:</w:t>
      </w:r>
    </w:p>
    <w:p>
      <w:pPr>
        <w:spacing w:after="0"/>
        <w:ind w:left="0"/>
        <w:jc w:val="both"/>
      </w:pPr>
      <w:r>
        <w:rPr>
          <w:rFonts w:ascii="Times New Roman"/>
          <w:b w:val="false"/>
          <w:i w:val="false"/>
          <w:color w:val="000000"/>
          <w:sz w:val="28"/>
        </w:rPr>
        <w:t>
      қарыздар түсімі – 196 600 мың теңге;</w:t>
      </w:r>
    </w:p>
    <w:p>
      <w:pPr>
        <w:spacing w:after="0"/>
        <w:ind w:left="0"/>
        <w:jc w:val="both"/>
      </w:pPr>
      <w:r>
        <w:rPr>
          <w:rFonts w:ascii="Times New Roman"/>
          <w:b w:val="false"/>
          <w:i w:val="false"/>
          <w:color w:val="000000"/>
          <w:sz w:val="28"/>
        </w:rPr>
        <w:t>
      қарыздарды өтеу – 122 738,3 мың теңге;</w:t>
      </w:r>
    </w:p>
    <w:p>
      <w:pPr>
        <w:spacing w:after="0"/>
        <w:ind w:left="0"/>
        <w:jc w:val="both"/>
      </w:pPr>
      <w:r>
        <w:rPr>
          <w:rFonts w:ascii="Times New Roman"/>
          <w:b w:val="false"/>
          <w:i w:val="false"/>
          <w:color w:val="000000"/>
          <w:sz w:val="28"/>
        </w:rPr>
        <w:t>
      бюджет қаражатының пайдаланылатын қалдықтары – 759 694,2 мың теңге.".</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10 шілдедегі № 346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266 шешіміне 1-қосымша</w:t>
            </w:r>
          </w:p>
        </w:tc>
      </w:tr>
    </w:tbl>
    <w:p>
      <w:pPr>
        <w:spacing w:after="0"/>
        <w:ind w:left="0"/>
        <w:jc w:val="left"/>
      </w:pPr>
      <w:r>
        <w:rPr>
          <w:rFonts w:ascii="Times New Roman"/>
          <w:b/>
          <w:i w:val="false"/>
          <w:color w:val="000000"/>
        </w:rPr>
        <w:t xml:space="preserve"> 2025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3407532,9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3406197,7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3406197,7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