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ba08" w14:textId="e9cba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2024 жылғы 27 желтоқсандағы № 284 "2025–2027 жылдарға арналған Тасқопа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2025 жылғы 12 наурыздағы № 312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2024 жылғы 27 желтоқсандағы № 284 "2025–2027 жылдарға арналған Тасқопа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2025–2027 жылдарға арналған Тасқопа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64 646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–59 442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34 055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64 863,6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-217,6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217,6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217,6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 жылға арналған Тасқопа ауылдық округ бюджетінде аудандық бюджеттен 25 315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Тасқопа ауылдық округ әкімінің шешімі негізінде айқындалады.".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284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Тасқопа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59 442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-217,6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217,6 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