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71c7" w14:textId="8d07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279 "2025–2027 жылдарға арналған Жақсымай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12 наурыздағы № 307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279 "2025–2027 жылдарға арналған Жақсымай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Жақсымай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241 482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211 142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249 372,4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-7 890,4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7 890,4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7 890,4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Жақсымай ауылдық округ бюджетінде аудандық бюджеттен 205 440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