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2d38" w14:textId="d002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арнаулы әлеуметтік қызметтер көрсетуге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2025 жылғы 22 қазандағы № 259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Еңбек және халықты әлеуметтік қорғау министрінің 2023 жылғы 30 маусымдағы № 281 "Арнаулы әлеуметтік қызметтерге тарифтерді қалыптастыру қағидалары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Темір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арнаулы әлеуметтік қызметтер көрсетуге арналған тарифтер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 ауданы әкімінің осы салаға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шаққандағы тариф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