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774" w14:textId="1c6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354 137,4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