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a471" w14:textId="550a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331 "2025-2027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466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Құмжарған ауылдық округ бюджетін бекіту туралы" 2024 жылғы 30 желтоқсандағы № 331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Құмжарған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99 176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109 432,4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- 203,4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203,4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203,4 теңге;"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қарашадағы № 466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Құмжарған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