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d0c5" w14:textId="9d6d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322 "2025-2027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Жем қаласының бюджетін бекіту туралы" 2025 жылғы 30 желтоқсандағы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96 574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97 071,1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