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2a5" w14:textId="9015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349 324,4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қазандағы № 456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