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5cf0" w14:textId="6695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30 желтоқсандағы № 327 "2025-2027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24 қыркүйектегі № 439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Еңбек ауылдық округ бюджетін бекіту туралы" 2024 жылғы 30 желтоқсандағы № 327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383 997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366 525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386 772,5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2775,5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2775,5 мың теңге.;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қыркүйегіндегі № 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