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56f6" w14:textId="dec5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322 "2025-2027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24 қыркүйектегі № 435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Жем қаласының бюджетін бекіту туралы" 2025 жылғы 30 желтоқсандағы № 322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Жем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94 119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86 219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94 616,1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497,1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қыркүйегіндегі № 435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жолдарың жұмыс істеуін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