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3c99" w14:textId="2803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30 желтоқсандағы № 321 "2025-2027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24 қыркүйектегі № 434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Ембі қаласының бюджетін бекіту туралы" 2024 жылғы 30 желтоқсандағы № 320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323 745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125 809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348 276,4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- 24 531,4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24 531,4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24 531,4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қыркүйегіндегі № 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