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0522" w14:textId="f0f0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2024 жылғы 24 шілдедегі № 255 "Мұғалжар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аудандық мәслихатының 2025 жылғы 11 қыркүйектегі № 428 шешімі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2024 жылғы 24 шілдедегі № 255 "Мұғалжар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8613-04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аталған шешімнің кіріспесі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Мұғалжар аудандық мәслихаты ШЕШІМ ҚАБЫЛДАДЫ:";</w:t>
      </w:r>
    </w:p>
    <w:bookmarkStart w:name="z5" w:id="3"/>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Мұғалжар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мәслихаттың 2025 жылғы </w:t>
            </w:r>
            <w:r>
              <w:br/>
            </w:r>
            <w:r>
              <w:rPr>
                <w:rFonts w:ascii="Times New Roman"/>
                <w:b w:val="false"/>
                <w:i w:val="false"/>
                <w:color w:val="000000"/>
                <w:sz w:val="20"/>
              </w:rPr>
              <w:t xml:space="preserve">11 қыркүйегіндегі № 428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мәслихаттың 2024 жылғы </w:t>
            </w:r>
            <w:r>
              <w:br/>
            </w:r>
            <w:r>
              <w:rPr>
                <w:rFonts w:ascii="Times New Roman"/>
                <w:b w:val="false"/>
                <w:i w:val="false"/>
                <w:color w:val="000000"/>
                <w:sz w:val="20"/>
              </w:rPr>
              <w:t xml:space="preserve">24 шілдедегі № 255 шешіміне </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Мұғалжар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9" w:id="6"/>
    <w:p>
      <w:pPr>
        <w:spacing w:after="0"/>
        <w:ind w:left="0"/>
        <w:jc w:val="left"/>
      </w:pPr>
      <w:r>
        <w:rPr>
          <w:rFonts w:ascii="Times New Roman"/>
          <w:b/>
          <w:i w:val="false"/>
          <w:color w:val="000000"/>
        </w:rPr>
        <w:t xml:space="preserve"> 1 тарау. Жалпы ережелер</w:t>
      </w:r>
    </w:p>
    <w:bookmarkEnd w:id="6"/>
    <w:bookmarkStart w:name="z10" w:id="7"/>
    <w:p>
      <w:pPr>
        <w:spacing w:after="0"/>
        <w:ind w:left="0"/>
        <w:jc w:val="both"/>
      </w:pPr>
      <w:r>
        <w:rPr>
          <w:rFonts w:ascii="Times New Roman"/>
          <w:b w:val="false"/>
          <w:i w:val="false"/>
          <w:color w:val="000000"/>
          <w:sz w:val="28"/>
        </w:rPr>
        <w:t xml:space="preserve">
      1. Осы Мұғалжар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1"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Ақтөбе облысы, Мұғалжар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мемлекеттік орган) - әлеуметтік көмек көрсетуді жүзеге асыратын, "Мұғалжар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қала және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Start w:name="z12" w:id="9"/>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соңғы абзацында көрсетілген жағдайларды қоспағанда, осы Қағидалар Мұғалжар ауданында тұрақты тіркелген және тұратын адамдарға қолданылады.</w:t>
      </w:r>
    </w:p>
    <w:bookmarkEnd w:id="9"/>
    <w:bookmarkStart w:name="z13" w:id="10"/>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0"/>
    <w:bookmarkStart w:name="z14" w:id="11"/>
    <w:p>
      <w:pPr>
        <w:spacing w:after="0"/>
        <w:ind w:left="0"/>
        <w:jc w:val="both"/>
      </w:pPr>
      <w:r>
        <w:rPr>
          <w:rFonts w:ascii="Times New Roman"/>
          <w:b w:val="false"/>
          <w:i w:val="false"/>
          <w:color w:val="000000"/>
          <w:sz w:val="28"/>
        </w:rPr>
        <w:t>
      5. Әлеуметтік көмек бір рет және мерзімді (жылына бір рет) көрсетіледі.</w:t>
      </w:r>
    </w:p>
    <w:bookmarkEnd w:id="11"/>
    <w:bookmarkStart w:name="z15" w:id="12"/>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12"/>
    <w:bookmarkStart w:name="z16" w:id="13"/>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13"/>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Заңның</w:t>
      </w:r>
      <w:r>
        <w:rPr>
          <w:rFonts w:ascii="Times New Roman"/>
          <w:b w:val="false"/>
          <w:i w:val="false"/>
          <w:color w:val="000000"/>
          <w:sz w:val="28"/>
        </w:rPr>
        <w:t xml:space="preserve"> күші қолданылатын басқа да адамдарға,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тармақшасының 6 абзацында көрсетілген тұлғаларды қоспағанда - 39 (отыз тоғыз) АЕК мөлшерiнде;</w:t>
      </w:r>
    </w:p>
    <w:p>
      <w:pPr>
        <w:spacing w:after="0"/>
        <w:ind w:left="0"/>
        <w:jc w:val="both"/>
      </w:pPr>
      <w:r>
        <w:rPr>
          <w:rFonts w:ascii="Times New Roman"/>
          <w:b w:val="false"/>
          <w:i w:val="false"/>
          <w:color w:val="000000"/>
          <w:sz w:val="28"/>
        </w:rPr>
        <w:t>
      - 1988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- 90 (тоқсан) АЕК мөлшерiнде;</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мөлшерiнде;</w:t>
      </w:r>
    </w:p>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- 39 (отыз тоғыз) АЕК мөлшерiнде;</w:t>
      </w:r>
    </w:p>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 тоғыз) АЕК мөлшерiнде;</w:t>
      </w:r>
    </w:p>
    <w:p>
      <w:pPr>
        <w:spacing w:after="0"/>
        <w:ind w:left="0"/>
        <w:jc w:val="both"/>
      </w:pPr>
      <w:r>
        <w:rPr>
          <w:rFonts w:ascii="Times New Roman"/>
          <w:b w:val="false"/>
          <w:i w:val="false"/>
          <w:color w:val="000000"/>
          <w:sz w:val="28"/>
        </w:rPr>
        <w:t>
      2) 30 тамыз- Қазақстан Республикасының Конституциясы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3) 16 желтоқсан-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- 60 (алпыс) АЕК мөлшерiнде.</w:t>
      </w:r>
    </w:p>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қарай) әлеуметтік көмекке құқығы болған жағдайда әлеуметтік көмектің бір түрі (көлемі бойынша үлкені) көрсетіледі.</w:t>
      </w:r>
    </w:p>
    <w:bookmarkStart w:name="z17" w:id="14"/>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14"/>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 – 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8" w:id="15"/>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15"/>
    <w:p>
      <w:pPr>
        <w:spacing w:after="0"/>
        <w:ind w:left="0"/>
        <w:jc w:val="both"/>
      </w:pPr>
      <w:r>
        <w:rPr>
          <w:rFonts w:ascii="Times New Roman"/>
          <w:b w:val="false"/>
          <w:i w:val="false"/>
          <w:color w:val="000000"/>
          <w:sz w:val="28"/>
        </w:rPr>
        <w:t>
      1) дүлей апаттың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Start w:name="z19" w:id="16"/>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Ақтөбе облысы бойынша ең төменгі күнкөріс деңгейінің бір еселенген мөлшерінен аспайтын жан басына шаққандағы орташа табысы есепке алынып көрсетіледі:</w:t>
      </w:r>
    </w:p>
    <w:bookmarkEnd w:id="16"/>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аурулардың бірінен зардап шегетін тұлғаларға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ауруы бойынша жылына бір рет көрсетіледі.</w:t>
      </w:r>
    </w:p>
    <w:p>
      <w:pPr>
        <w:spacing w:after="0"/>
        <w:ind w:left="0"/>
        <w:jc w:val="both"/>
      </w:pPr>
      <w:r>
        <w:rPr>
          <w:rFonts w:ascii="Times New Roman"/>
          <w:b w:val="false"/>
          <w:i w:val="false"/>
          <w:color w:val="000000"/>
          <w:sz w:val="28"/>
        </w:rPr>
        <w:t>
      2) адамның иммун тапшылығы вирусын жұқтырған, диспансерлік есепте тұрған балалардың ата-аналарына немесе заңды өкілдеріне - 30 (отыз) АЕК мөлшерінде;</w:t>
      </w:r>
    </w:p>
    <w:p>
      <w:pPr>
        <w:spacing w:after="0"/>
        <w:ind w:left="0"/>
        <w:jc w:val="both"/>
      </w:pPr>
      <w:r>
        <w:rPr>
          <w:rFonts w:ascii="Times New Roman"/>
          <w:b w:val="false"/>
          <w:i w:val="false"/>
          <w:color w:val="000000"/>
          <w:sz w:val="28"/>
        </w:rPr>
        <w:t>
      3) көп балалы отбасыларға (тұлғаларға), аз қамтылған азаматтарға – 30 (отыз) АЕК мөлшерінде;</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5), 6),7) тармақшаларында көрсетілген мұқтаж азаматтардың жекелеген санаттарына әлеуметтік көмек - 30 (отыз) АЕК мөлшерінде көрсетіледі.</w:t>
      </w:r>
    </w:p>
    <w:bookmarkStart w:name="z20" w:id="17"/>
    <w:p>
      <w:pPr>
        <w:spacing w:after="0"/>
        <w:ind w:left="0"/>
        <w:jc w:val="both"/>
      </w:pPr>
      <w:r>
        <w:rPr>
          <w:rFonts w:ascii="Times New Roman"/>
          <w:b w:val="false"/>
          <w:i w:val="false"/>
          <w:color w:val="000000"/>
          <w:sz w:val="28"/>
        </w:rPr>
        <w:t xml:space="preserve">
      10. Әлеуметтік көмек көрсету үшін отбасының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сәйкес есептеледі.</w:t>
      </w:r>
    </w:p>
    <w:bookmarkEnd w:id="17"/>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кірісін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(өткен тоқсан) отбасының жиынтық кірісі көрсетілген кезеңдегі айлардың санына (үш ай) және отбасы мүшелерінің санына бөлу жолымен есептеледі.</w:t>
      </w:r>
    </w:p>
    <w:bookmarkStart w:name="z21" w:id="18"/>
    <w:p>
      <w:pPr>
        <w:spacing w:after="0"/>
        <w:ind w:left="0"/>
        <w:jc w:val="both"/>
      </w:pPr>
      <w:r>
        <w:rPr>
          <w:rFonts w:ascii="Times New Roman"/>
          <w:b w:val="false"/>
          <w:i w:val="false"/>
          <w:color w:val="000000"/>
          <w:sz w:val="28"/>
        </w:rPr>
        <w:t>
      11.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18"/>
    <w:bookmarkStart w:name="z22" w:id="19"/>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9"/>
    <w:bookmarkStart w:name="z23" w:id="20"/>
    <w:p>
      <w:pPr>
        <w:spacing w:after="0"/>
        <w:ind w:left="0"/>
        <w:jc w:val="both"/>
      </w:pPr>
      <w:r>
        <w:rPr>
          <w:rFonts w:ascii="Times New Roman"/>
          <w:b w:val="false"/>
          <w:i w:val="false"/>
          <w:color w:val="000000"/>
          <w:sz w:val="28"/>
        </w:rPr>
        <w:t>
      13. Мұқтаж азаматтардың жекелеген санаттарының әлеуметтік көмек алу үшін өтініштерді қарау мерзімі:</w:t>
      </w:r>
    </w:p>
    <w:bookmarkEnd w:id="20"/>
    <w:p>
      <w:pPr>
        <w:spacing w:after="0"/>
        <w:ind w:left="0"/>
        <w:jc w:val="both"/>
      </w:pPr>
      <w:r>
        <w:rPr>
          <w:rFonts w:ascii="Times New Roman"/>
          <w:b w:val="false"/>
          <w:i w:val="false"/>
          <w:color w:val="000000"/>
          <w:sz w:val="28"/>
        </w:rPr>
        <w:t>
      тиісті жағдайлар туындаған сәттен бастап алты айдан кеш емес.</w:t>
      </w:r>
    </w:p>
    <w:bookmarkStart w:name="z24" w:id="21"/>
    <w:p>
      <w:pPr>
        <w:spacing w:after="0"/>
        <w:ind w:left="0"/>
        <w:jc w:val="left"/>
      </w:pPr>
      <w:r>
        <w:rPr>
          <w:rFonts w:ascii="Times New Roman"/>
          <w:b/>
          <w:i w:val="false"/>
          <w:color w:val="000000"/>
        </w:rPr>
        <w:t xml:space="preserve"> 3-тарау. Әлеуметтік көмек көрсету тәртібі</w:t>
      </w:r>
    </w:p>
    <w:bookmarkEnd w:id="21"/>
    <w:bookmarkStart w:name="z25" w:id="22"/>
    <w:p>
      <w:pPr>
        <w:spacing w:after="0"/>
        <w:ind w:left="0"/>
        <w:jc w:val="both"/>
      </w:pPr>
      <w:r>
        <w:rPr>
          <w:rFonts w:ascii="Times New Roman"/>
          <w:b w:val="false"/>
          <w:i w:val="false"/>
          <w:color w:val="000000"/>
          <w:sz w:val="28"/>
        </w:rPr>
        <w:t>
      14. Мереке күндері мен атаулы күндерге орай әлеуметтік көмек алушылардың өтініштері талап етілмей көрсетіледі.</w:t>
      </w:r>
    </w:p>
    <w:bookmarkEnd w:id="22"/>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6" w:id="23"/>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7 – тармағында</w:t>
      </w:r>
      <w:r>
        <w:rPr>
          <w:rFonts w:ascii="Times New Roman"/>
          <w:b w:val="false"/>
          <w:i w:val="false"/>
          <w:color w:val="000000"/>
          <w:sz w:val="28"/>
        </w:rPr>
        <w:t xml:space="preserve">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 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 қосымшаға</w:t>
      </w:r>
      <w:r>
        <w:rPr>
          <w:rFonts w:ascii="Times New Roman"/>
          <w:b w:val="false"/>
          <w:i w:val="false"/>
          <w:color w:val="000000"/>
          <w:sz w:val="28"/>
        </w:rPr>
        <w:t xml:space="preserve"> сәйкес нысан бойынша электрондық түрдегі өтінішпен жүгінеді.</w:t>
      </w:r>
    </w:p>
    <w:bookmarkEnd w:id="23"/>
    <w:bookmarkStart w:name="z27" w:id="24"/>
    <w:p>
      <w:pPr>
        <w:spacing w:after="0"/>
        <w:ind w:left="0"/>
        <w:jc w:val="both"/>
      </w:pPr>
      <w:r>
        <w:rPr>
          <w:rFonts w:ascii="Times New Roman"/>
          <w:b w:val="false"/>
          <w:i w:val="false"/>
          <w:color w:val="000000"/>
          <w:sz w:val="28"/>
        </w:rPr>
        <w:t xml:space="preserve">
      16.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24"/>
    <w:bookmarkStart w:name="z28" w:id="25"/>
    <w:p>
      <w:pPr>
        <w:spacing w:after="0"/>
        <w:ind w:left="0"/>
        <w:jc w:val="both"/>
      </w:pPr>
      <w:r>
        <w:rPr>
          <w:rFonts w:ascii="Times New Roman"/>
          <w:b w:val="false"/>
          <w:i w:val="false"/>
          <w:color w:val="000000"/>
          <w:sz w:val="28"/>
        </w:rPr>
        <w:t>
      17. Әлеуметтік көмек көрсетуге жұмсалатын шығыстарды қаржыландыру Мұғалжар ауданының бюджетінде көзделген ағымдағы қаржы жылына арналған қаражат шегінде жүзеге асырылады.</w:t>
      </w:r>
    </w:p>
    <w:bookmarkEnd w:id="25"/>
    <w:bookmarkStart w:name="z29" w:id="26"/>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6"/>
    <w:bookmarkStart w:name="z30" w:id="27"/>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