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9e0cff" w14:textId="f9e0cf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Мұғалжар ауданының Аққемер, Ащысай, Батпақкөл, Еңбек, Қ. Жұбанов атындағы, Құмсай ауылдық округтері және Қандыағаш қаласы бойынша 2025-2029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Мұғалжар аудандық мәслихатының 2025 жылғы 16 шілдедегі № 421 шешімі</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Мұғалжар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Мұғалжар ауданының Аққемер, Ащысай, Батпақкөл, Еңбек, Қ. Жұбанов атындағы, Құмсай ауылдық округтері және Қандыағаш қаласы бойынша 2025-2029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Мұғалжар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Ермағамбетов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16 шілдедегі № 421 шешіміне </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Қандыағаш қаласында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p>
      <w:pPr>
        <w:spacing w:after="0"/>
        <w:ind w:left="0"/>
        <w:jc w:val="both"/>
      </w:pPr>
      <w:r>
        <w:rPr>
          <w:rFonts w:ascii="Times New Roman"/>
          <w:b w:val="false"/>
          <w:i w:val="false"/>
          <w:color w:val="000000"/>
          <w:sz w:val="28"/>
        </w:rPr>
        <w:t>
      1-кесте. Қандыағаш қаласының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w:t>
            </w:r>
          </w:p>
        </w:tc>
      </w:tr>
    </w:tbl>
    <w:p>
      <w:pPr>
        <w:spacing w:after="0"/>
        <w:ind w:left="0"/>
        <w:jc w:val="both"/>
      </w:pPr>
      <w:r>
        <w:rPr>
          <w:rFonts w:ascii="Times New Roman"/>
          <w:b w:val="false"/>
          <w:i w:val="false"/>
          <w:color w:val="000000"/>
          <w:sz w:val="28"/>
        </w:rPr>
        <w:t>
      Әкімшілік-аумақтық бөлініс бойынша Қандыағаш қаласында 1 қалалық елді мекен бар. Қандыағаш қаласы аумағының жалпы ауданы 11066 гектар. Санаттар бойынша жерлер: елді мекендердің жерлері – 11066 гектар болып бөлінеді. Ауыл шаруашылығы мақсатындағы жерлер, ерекше қорғалатын табиғи аумақтардың, орман қорының, су қорының жерлері, босалқы жер қоры жоқ.</w:t>
      </w:r>
    </w:p>
    <w:p>
      <w:pPr>
        <w:spacing w:after="0"/>
        <w:ind w:left="0"/>
        <w:jc w:val="both"/>
      </w:pPr>
      <w:r>
        <w:rPr>
          <w:rFonts w:ascii="Times New Roman"/>
          <w:b w:val="false"/>
          <w:i w:val="false"/>
          <w:color w:val="000000"/>
          <w:sz w:val="28"/>
        </w:rPr>
        <w:t>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Қандыағаш қаласы аумағында шалғайдағы, маусымдық, аридтік және екпе жайылымдар жоқ. Қалада агроқұрылымдар жоқ.</w:t>
      </w:r>
    </w:p>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Қала аумағындағы ауыл шаруашылығы жануарларының саны: ірі қара мал-1758; қой мен ешкі – 4022 және жылқы-450 бас.</w:t>
      </w:r>
    </w:p>
    <w:p>
      <w:pPr>
        <w:spacing w:after="0"/>
        <w:ind w:left="0"/>
        <w:jc w:val="both"/>
      </w:pPr>
      <w:r>
        <w:rPr>
          <w:rFonts w:ascii="Times New Roman"/>
          <w:b w:val="false"/>
          <w:i w:val="false"/>
          <w:color w:val="000000"/>
          <w:sz w:val="28"/>
        </w:rPr>
        <w:t>
      Қаланың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 - 8568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p>
      <w:pPr>
        <w:spacing w:after="0"/>
        <w:ind w:left="0"/>
        <w:jc w:val="both"/>
      </w:pPr>
      <w:r>
        <w:rPr>
          <w:rFonts w:ascii="Times New Roman"/>
          <w:b w:val="false"/>
          <w:i w:val="false"/>
          <w:color w:val="000000"/>
          <w:sz w:val="28"/>
        </w:rPr>
        <w:t>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23349 га қажет.</w:t>
      </w:r>
    </w:p>
    <w:p>
      <w:pPr>
        <w:spacing w:after="0"/>
        <w:ind w:left="0"/>
        <w:jc w:val="both"/>
      </w:pPr>
      <w:r>
        <w:rPr>
          <w:rFonts w:ascii="Times New Roman"/>
          <w:b w:val="false"/>
          <w:i w:val="false"/>
          <w:color w:val="000000"/>
          <w:sz w:val="28"/>
        </w:rPr>
        <w:t>
      Ірі қара мал – 1758; қой мен ешкі - 4022 және жылқы – 450 бас қоғамдық жайылымдарда жайылады, ауданы 10341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Қандыағаш қаласының қоғамдық жайылым алаңы жайылатын малға жайылымдық жемге деген қажеттілікті қамтамасыз етпейді. Қандыағаш қаласында жайылымдардың тапшылығы 13008 га құрады, осыған байланысты жайылымдық аумақтарды көрші елді мекендер арасында қайта бөлуді қарастыру қажет.</w:t>
      </w:r>
    </w:p>
    <w:p>
      <w:pPr>
        <w:spacing w:after="0"/>
        <w:ind w:left="0"/>
        <w:jc w:val="both"/>
      </w:pPr>
      <w:r>
        <w:rPr>
          <w:rFonts w:ascii="Times New Roman"/>
          <w:b w:val="false"/>
          <w:i w:val="false"/>
          <w:color w:val="000000"/>
          <w:sz w:val="28"/>
        </w:rPr>
        <w:t>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 қаласы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14, 12, 172, 144, 52,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85830</w:t>
            </w:r>
          </w:p>
          <w:p>
            <w:pPr>
              <w:spacing w:after="20"/>
              <w:ind w:left="20"/>
              <w:jc w:val="both"/>
            </w:pPr>
            <w:r>
              <w:rPr>
                <w:rFonts w:ascii="Times New Roman"/>
                <w:b w:val="false"/>
                <w:i w:val="false"/>
                <w:color w:val="000000"/>
                <w:sz w:val="20"/>
              </w:rPr>
              <w:t>
24032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Қандыағаш - Қазақстанның Ақтөбе облысы Мұғалжар ауданындағы қала. Мұғалжар ауданының аудан орталығы. Ақтөбе қаласынан оңтүстікке қарай 95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Қалада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көктемгі жайылымдары селеулі-жусан, қауырсын-бетегелі жусан типтері басым. Жайылымның ұзақтығы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val="false"/>
          <w:i w:val="false"/>
          <w:color w:val="000000"/>
          <w:sz w:val="28"/>
        </w:rPr>
        <w:t xml:space="preserve">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i w:val="false"/>
          <w:color w:val="000000"/>
          <w:sz w:val="28"/>
        </w:rPr>
        <w:t xml:space="preserve"> су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 xml:space="preserve">. </w:t>
      </w:r>
      <w:r>
        <w:rPr>
          <w:rFonts w:ascii="Times New Roman"/>
          <w:b w:val="false"/>
          <w:i w:val="false"/>
          <w:color w:val="000000"/>
          <w:sz w:val="28"/>
        </w:rPr>
        <w:t>Қандыағаш қаласының қоғамдық жайылым алаңы жайылымдық жемге деген қажеттілікті қамтамасыз етпейді жайылатын мал. Жайылымдардың тапшылығы 13008 га құрады, осыған байланысты жайылымдық аумақтарды көрші елді мекендер арасында қайта бөлуді қарастыру қажет.</w:t>
      </w:r>
    </w:p>
    <w:bookmarkStart w:name="z5" w:id="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Қандыағаш</w:t>
      </w:r>
      <w:r>
        <w:rPr>
          <w:rFonts w:ascii="Times New Roman"/>
          <w:b w:val="false"/>
          <w:i w:val="false"/>
          <w:color w:val="000000"/>
          <w:sz w:val="28"/>
        </w:rPr>
        <w:t xml:space="preserve"> </w:t>
      </w:r>
      <w:r>
        <w:rPr>
          <w:rFonts w:ascii="Times New Roman"/>
          <w:b/>
          <w:i w:val="false"/>
          <w:color w:val="000000"/>
          <w:sz w:val="28"/>
        </w:rPr>
        <w:t>қаласы</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i w:val="false"/>
          <w:color w:val="000000"/>
          <w:sz w:val="28"/>
        </w:rPr>
        <w:t xml:space="preserve"> (</w:t>
      </w:r>
      <w:r>
        <w:rPr>
          <w:rFonts w:ascii="Times New Roman"/>
          <w:b/>
          <w:i w:val="false"/>
          <w:color w:val="000000"/>
          <w:sz w:val="28"/>
        </w:rPr>
        <w:t>картасы</w:t>
      </w:r>
      <w:r>
        <w:rPr>
          <w:rFonts w:ascii="Times New Roman"/>
          <w:b/>
          <w:i w:val="false"/>
          <w:color w:val="000000"/>
          <w:sz w:val="28"/>
        </w:rPr>
        <w:t>)</w:t>
      </w:r>
    </w:p>
    <w:bookmarkEnd w:id="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627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 w:id="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Жеке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i w:val="false"/>
          <w:color w:val="000000"/>
          <w:sz w:val="28"/>
        </w:rPr>
        <w:t xml:space="preserve"> мен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849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849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 w:id="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i w:val="false"/>
          <w:color w:val="000000"/>
          <w:sz w:val="28"/>
        </w:rPr>
        <w:t xml:space="preserve"> Схема (карта)</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 w:id="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i w:val="false"/>
          <w:color w:val="000000"/>
          <w:sz w:val="28"/>
        </w:rPr>
        <w:t xml:space="preserve"> де </w:t>
      </w:r>
      <w:r>
        <w:rPr>
          <w:rFonts w:ascii="Times New Roman"/>
          <w:b/>
          <w:i w:val="false"/>
          <w:color w:val="000000"/>
          <w:sz w:val="28"/>
        </w:rPr>
        <w:t>объектілерін</w:t>
      </w:r>
      <w:r>
        <w:rPr>
          <w:rFonts w:ascii="Times New Roman"/>
          <w:b/>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 xml:space="preserve">, мал </w:t>
      </w:r>
      <w:r>
        <w:rPr>
          <w:rFonts w:ascii="Times New Roman"/>
          <w:b/>
          <w:i w:val="false"/>
          <w:color w:val="000000"/>
          <w:sz w:val="28"/>
        </w:rPr>
        <w:t>қорымдарының</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 xml:space="preserve">) орналасқан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i w:val="false"/>
          <w:color w:val="000000"/>
          <w:sz w:val="28"/>
        </w:rPr>
        <w:t xml:space="preserve"> мал </w:t>
      </w:r>
      <w:r>
        <w:rPr>
          <w:rFonts w:ascii="Times New Roman"/>
          <w:b/>
          <w:i w:val="false"/>
          <w:color w:val="000000"/>
          <w:sz w:val="28"/>
        </w:rPr>
        <w:t>қорымдарын</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9" w:id="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i w:val="false"/>
          <w:color w:val="000000"/>
          <w:sz w:val="28"/>
        </w:rPr>
        <w:t xml:space="preserve"> су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i w:val="false"/>
          <w:color w:val="000000"/>
          <w:sz w:val="28"/>
        </w:rPr>
        <w:t xml:space="preserve"> сәйкес </w:t>
      </w:r>
      <w:r>
        <w:rPr>
          <w:rFonts w:ascii="Times New Roman"/>
          <w:b/>
          <w:i w:val="false"/>
          <w:color w:val="000000"/>
          <w:sz w:val="28"/>
        </w:rPr>
        <w:t>жасалған</w:t>
      </w:r>
      <w:r>
        <w:rPr>
          <w:rFonts w:ascii="Times New Roman"/>
          <w:b/>
          <w:i w:val="false"/>
          <w:color w:val="000000"/>
          <w:sz w:val="28"/>
        </w:rPr>
        <w:t xml:space="preserve"> су </w:t>
      </w:r>
      <w:r>
        <w:rPr>
          <w:rFonts w:ascii="Times New Roman"/>
          <w:b/>
          <w:i w:val="false"/>
          <w:color w:val="000000"/>
          <w:sz w:val="28"/>
        </w:rPr>
        <w:t>көздеріне</w:t>
      </w:r>
      <w:r>
        <w:rPr>
          <w:rFonts w:ascii="Times New Roman"/>
          <w:b/>
          <w:i w:val="false"/>
          <w:color w:val="000000"/>
          <w:sz w:val="28"/>
        </w:rPr>
        <w:t xml:space="preserve"> (</w:t>
      </w:r>
      <w:r>
        <w:rPr>
          <w:rFonts w:ascii="Times New Roman"/>
          <w:b/>
          <w:i w:val="false"/>
          <w:color w:val="000000"/>
          <w:sz w:val="28"/>
        </w:rPr>
        <w:t>көлдерге</w:t>
      </w:r>
      <w:r>
        <w:rPr>
          <w:rFonts w:ascii="Times New Roman"/>
          <w:b/>
          <w:i w:val="false"/>
          <w:color w:val="000000"/>
          <w:sz w:val="28"/>
        </w:rPr>
        <w:t xml:space="preserve">, </w:t>
      </w:r>
      <w:r>
        <w:rPr>
          <w:rFonts w:ascii="Times New Roman"/>
          <w:b/>
          <w:i w:val="false"/>
          <w:color w:val="000000"/>
          <w:sz w:val="28"/>
        </w:rPr>
        <w:t>өзендерге</w:t>
      </w:r>
      <w:r>
        <w:rPr>
          <w:rFonts w:ascii="Times New Roman"/>
          <w:b/>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 xml:space="preserve">, </w:t>
      </w:r>
      <w:r>
        <w:rPr>
          <w:rFonts w:ascii="Times New Roman"/>
          <w:b/>
          <w:i w:val="false"/>
          <w:color w:val="000000"/>
          <w:sz w:val="28"/>
        </w:rPr>
        <w:t>апандарға</w:t>
      </w:r>
      <w:r>
        <w:rPr>
          <w:rFonts w:ascii="Times New Roman"/>
          <w:b/>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шахта </w:t>
      </w:r>
      <w:r>
        <w:rPr>
          <w:rFonts w:ascii="Times New Roman"/>
          <w:b/>
          <w:i w:val="false"/>
          <w:color w:val="000000"/>
          <w:sz w:val="28"/>
        </w:rPr>
        <w:t>құдықтарына</w:t>
      </w:r>
      <w:r>
        <w:rPr>
          <w:rFonts w:ascii="Times New Roman"/>
          <w:b/>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754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Ауыл,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жанында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Ауылда</w:t>
      </w:r>
      <w:r>
        <w:rPr>
          <w:rFonts w:ascii="Times New Roman"/>
          <w:b/>
          <w:i w:val="false"/>
          <w:color w:val="000000"/>
          <w:sz w:val="28"/>
        </w:rPr>
        <w:t xml:space="preserve">,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маңында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16 шілдедегі № 421 шешіміне </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Ақкемер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p>
      <w:pPr>
        <w:spacing w:after="0"/>
        <w:ind w:left="0"/>
        <w:jc w:val="both"/>
      </w:pPr>
      <w:r>
        <w:rPr>
          <w:rFonts w:ascii="Times New Roman"/>
          <w:b w:val="false"/>
          <w:i w:val="false"/>
          <w:color w:val="000000"/>
          <w:sz w:val="28"/>
        </w:rPr>
        <w:t>
      1-кесте. Ақкемер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158478</w:t>
            </w:r>
          </w:p>
        </w:tc>
      </w:tr>
    </w:tbl>
    <w:p>
      <w:pPr>
        <w:spacing w:after="0"/>
        <w:ind w:left="0"/>
        <w:jc w:val="both"/>
      </w:pPr>
      <w:r>
        <w:rPr>
          <w:rFonts w:ascii="Times New Roman"/>
          <w:b w:val="false"/>
          <w:i w:val="false"/>
          <w:color w:val="000000"/>
          <w:sz w:val="28"/>
        </w:rPr>
        <w:t>
      Әкімшілік-аумақтық бөлініс бойынша Ақкемер ауылдық округінде 5 ауылдық елді мекен бар. Ақкемер ауылдық округі аумағының жалпы ауданы 157835 гектар. Санаттар бойынша жерлер:ауыл шаруашылығы мақсатындағы жерлер - 123762 гектар; елді мекендердің жерлері – 34716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w:t>
            </w:r>
          </w:p>
          <w:p>
            <w:pPr>
              <w:spacing w:after="20"/>
              <w:ind w:left="20"/>
              <w:jc w:val="both"/>
            </w:pPr>
            <w:r>
              <w:rPr>
                <w:rFonts w:ascii="Times New Roman"/>
                <w:b w:val="false"/>
                <w:i w:val="false"/>
                <w:color w:val="000000"/>
                <w:sz w:val="20"/>
              </w:rPr>
              <w:t>
Көктөбе</w:t>
            </w:r>
          </w:p>
          <w:p>
            <w:pPr>
              <w:spacing w:after="20"/>
              <w:ind w:left="20"/>
              <w:jc w:val="both"/>
            </w:pPr>
            <w:r>
              <w:rPr>
                <w:rFonts w:ascii="Times New Roman"/>
                <w:b w:val="false"/>
                <w:i w:val="false"/>
                <w:color w:val="000000"/>
                <w:sz w:val="20"/>
              </w:rPr>
              <w:t>
Жарық</w:t>
            </w:r>
          </w:p>
          <w:p>
            <w:pPr>
              <w:spacing w:after="20"/>
              <w:ind w:left="20"/>
              <w:jc w:val="both"/>
            </w:pPr>
            <w:r>
              <w:rPr>
                <w:rFonts w:ascii="Times New Roman"/>
                <w:b w:val="false"/>
                <w:i w:val="false"/>
                <w:color w:val="000000"/>
                <w:sz w:val="20"/>
              </w:rPr>
              <w:t>
Елек</w:t>
            </w:r>
          </w:p>
          <w:p>
            <w:pPr>
              <w:spacing w:after="20"/>
              <w:ind w:left="20"/>
              <w:jc w:val="both"/>
            </w:pPr>
            <w:r>
              <w:rPr>
                <w:rFonts w:ascii="Times New Roman"/>
                <w:b w:val="false"/>
                <w:i w:val="false"/>
                <w:color w:val="000000"/>
                <w:sz w:val="20"/>
              </w:rPr>
              <w:t>
Көтібар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9291</w:t>
            </w:r>
          </w:p>
          <w:p>
            <w:pPr>
              <w:spacing w:after="20"/>
              <w:ind w:left="20"/>
              <w:jc w:val="both"/>
            </w:pPr>
            <w:r>
              <w:rPr>
                <w:rFonts w:ascii="Times New Roman"/>
                <w:b w:val="false"/>
                <w:i w:val="false"/>
                <w:color w:val="000000"/>
                <w:sz w:val="20"/>
              </w:rPr>
              <w:t>
3873</w:t>
            </w:r>
          </w:p>
          <w:p>
            <w:pPr>
              <w:spacing w:after="20"/>
              <w:ind w:left="20"/>
              <w:jc w:val="both"/>
            </w:pPr>
            <w:r>
              <w:rPr>
                <w:rFonts w:ascii="Times New Roman"/>
                <w:b w:val="false"/>
                <w:i w:val="false"/>
                <w:color w:val="000000"/>
                <w:sz w:val="20"/>
              </w:rPr>
              <w:t>
5315</w:t>
            </w:r>
          </w:p>
          <w:p>
            <w:pPr>
              <w:spacing w:after="20"/>
              <w:ind w:left="20"/>
              <w:jc w:val="both"/>
            </w:pPr>
            <w:r>
              <w:rPr>
                <w:rFonts w:ascii="Times New Roman"/>
                <w:b w:val="false"/>
                <w:i w:val="false"/>
                <w:color w:val="000000"/>
                <w:sz w:val="20"/>
              </w:rPr>
              <w:t>
6158</w:t>
            </w:r>
          </w:p>
          <w:p>
            <w:pPr>
              <w:spacing w:after="20"/>
              <w:ind w:left="20"/>
              <w:jc w:val="both"/>
            </w:pPr>
            <w:r>
              <w:rPr>
                <w:rFonts w:ascii="Times New Roman"/>
                <w:b w:val="false"/>
                <w:i w:val="false"/>
                <w:color w:val="000000"/>
                <w:sz w:val="20"/>
              </w:rPr>
              <w:t>
9183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9291</w:t>
            </w:r>
          </w:p>
          <w:p>
            <w:pPr>
              <w:spacing w:after="20"/>
              <w:ind w:left="20"/>
              <w:jc w:val="both"/>
            </w:pPr>
            <w:r>
              <w:rPr>
                <w:rFonts w:ascii="Times New Roman"/>
                <w:b w:val="false"/>
                <w:i w:val="false"/>
                <w:color w:val="000000"/>
                <w:sz w:val="20"/>
              </w:rPr>
              <w:t>
3873</w:t>
            </w:r>
          </w:p>
          <w:p>
            <w:pPr>
              <w:spacing w:after="20"/>
              <w:ind w:left="20"/>
              <w:jc w:val="both"/>
            </w:pPr>
            <w:r>
              <w:rPr>
                <w:rFonts w:ascii="Times New Roman"/>
                <w:b w:val="false"/>
                <w:i w:val="false"/>
                <w:color w:val="000000"/>
                <w:sz w:val="20"/>
              </w:rPr>
              <w:t>
5315</w:t>
            </w:r>
          </w:p>
          <w:p>
            <w:pPr>
              <w:spacing w:after="20"/>
              <w:ind w:left="20"/>
              <w:jc w:val="both"/>
            </w:pPr>
            <w:r>
              <w:rPr>
                <w:rFonts w:ascii="Times New Roman"/>
                <w:b w:val="false"/>
                <w:i w:val="false"/>
                <w:color w:val="000000"/>
                <w:sz w:val="20"/>
              </w:rPr>
              <w:t>
6158</w:t>
            </w:r>
          </w:p>
          <w:p>
            <w:pPr>
              <w:spacing w:after="20"/>
              <w:ind w:left="20"/>
              <w:jc w:val="both"/>
            </w:pPr>
            <w:r>
              <w:rPr>
                <w:rFonts w:ascii="Times New Roman"/>
                <w:b w:val="false"/>
                <w:i w:val="false"/>
                <w:color w:val="000000"/>
                <w:sz w:val="20"/>
              </w:rPr>
              <w:t>
9183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9291</w:t>
            </w:r>
          </w:p>
          <w:p>
            <w:pPr>
              <w:spacing w:after="20"/>
              <w:ind w:left="20"/>
              <w:jc w:val="both"/>
            </w:pPr>
            <w:r>
              <w:rPr>
                <w:rFonts w:ascii="Times New Roman"/>
                <w:b w:val="false"/>
                <w:i w:val="false"/>
                <w:color w:val="000000"/>
                <w:sz w:val="20"/>
              </w:rPr>
              <w:t>
3873</w:t>
            </w:r>
          </w:p>
          <w:p>
            <w:pPr>
              <w:spacing w:after="20"/>
              <w:ind w:left="20"/>
              <w:jc w:val="both"/>
            </w:pPr>
            <w:r>
              <w:rPr>
                <w:rFonts w:ascii="Times New Roman"/>
                <w:b w:val="false"/>
                <w:i w:val="false"/>
                <w:color w:val="000000"/>
                <w:sz w:val="20"/>
              </w:rPr>
              <w:t>
5315</w:t>
            </w:r>
          </w:p>
          <w:p>
            <w:pPr>
              <w:spacing w:after="20"/>
              <w:ind w:left="20"/>
              <w:jc w:val="both"/>
            </w:pPr>
            <w:r>
              <w:rPr>
                <w:rFonts w:ascii="Times New Roman"/>
                <w:b w:val="false"/>
                <w:i w:val="false"/>
                <w:color w:val="000000"/>
                <w:sz w:val="20"/>
              </w:rPr>
              <w:t>
6158</w:t>
            </w:r>
          </w:p>
          <w:p>
            <w:pPr>
              <w:spacing w:after="20"/>
              <w:ind w:left="20"/>
              <w:jc w:val="both"/>
            </w:pPr>
            <w:r>
              <w:rPr>
                <w:rFonts w:ascii="Times New Roman"/>
                <w:b w:val="false"/>
                <w:i w:val="false"/>
                <w:color w:val="000000"/>
                <w:sz w:val="20"/>
              </w:rPr>
              <w:t>
9183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Ақкемер ауылдық округінің аумағында шалғайдағы, маусымдық, аридтік және екпе жайылымдар жоқ. Округте 62 шаруа қожалығы жұмыс істейді, оларға 116 691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050360009854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02-027-017-082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050360009854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"Рузь-Альбина"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"Рузь-Альбина"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"Рузь Альбина"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030964017538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030964017538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030964017538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"Ақбидай"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611019301765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120464023967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120464015601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120464015601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120464015601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120464015601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120464015601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120464015601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"Қайрош"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120864004393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120364013790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120364013790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120364013790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120364013790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120364013790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070764026517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070764026517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070764026517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040464072871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040464072871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040464072871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530912301363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650527301286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081264000331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081264000331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081264000331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081264000331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130764004718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130764004718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101164005761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670522301531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670522301531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031064017220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031064017220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031064017220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031064017220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130464003739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130464003739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740123300746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710122301199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041264027613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041264027613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041264027613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041264027613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030364018524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030364018524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030364018524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030364018524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120264008562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120264008562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120264008562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050264017883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050264017883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050264017883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050264017883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"Жас-Бағлан"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041264033757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"Жас-Бағлан"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041264033757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"Нұршат"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040964024780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"Нұршат"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040964024780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040364075555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091064019882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091064019882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091064019882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091064019882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091064019882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091064019882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091064019882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060364030370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060364030370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070460006976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070460006976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080364005670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080464008609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080464008609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080464008609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090864004721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110364006548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110364006548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140164018143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"Гаухар"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130664014840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130864021913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130864021913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130864021913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140564001470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140964026669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140964026669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870629302879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141264017598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"Бек-Іңкәр"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580727400731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"Тайбурыл-О"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811124401427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820515300635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8405801301775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030564023012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030564023012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030564023012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030560005479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030560005479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030560005479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030560005479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"Өтеғұл-1"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040864019463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120564004302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120564004302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120564004302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"Айнат-Агро"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550321400878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570408300500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710530302066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"Ағайынды"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770511301590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831202303434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990525300603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"Інжу"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930111301065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871120302963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116,691</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мал-2371; қой мен ешкі – 5740 және жылқы-736 бас.</w:t>
      </w:r>
    </w:p>
    <w:p>
      <w:pPr>
        <w:spacing w:after="0"/>
        <w:ind w:left="0"/>
        <w:jc w:val="both"/>
      </w:pPr>
      <w:r>
        <w:rPr>
          <w:rFonts w:ascii="Times New Roman"/>
          <w:b w:val="false"/>
          <w:i w:val="false"/>
          <w:color w:val="000000"/>
          <w:sz w:val="28"/>
        </w:rPr>
        <w:t>
      Ақкемер ауылында: ірі қара мал – 1023; қой мен ешкі – 4187, жылқы-412 бас.</w:t>
      </w:r>
    </w:p>
    <w:p>
      <w:pPr>
        <w:spacing w:after="0"/>
        <w:ind w:left="0"/>
        <w:jc w:val="both"/>
      </w:pPr>
      <w:r>
        <w:rPr>
          <w:rFonts w:ascii="Times New Roman"/>
          <w:b w:val="false"/>
          <w:i w:val="false"/>
          <w:color w:val="000000"/>
          <w:sz w:val="28"/>
        </w:rPr>
        <w:t>
      Елек ауылында: ірі қара мал – 421; қой мен ешкі – 735, жылқы-137 бас.</w:t>
      </w:r>
    </w:p>
    <w:p>
      <w:pPr>
        <w:spacing w:after="0"/>
        <w:ind w:left="0"/>
        <w:jc w:val="both"/>
      </w:pPr>
      <w:r>
        <w:rPr>
          <w:rFonts w:ascii="Times New Roman"/>
          <w:b w:val="false"/>
          <w:i w:val="false"/>
          <w:color w:val="000000"/>
          <w:sz w:val="28"/>
        </w:rPr>
        <w:t>
      Көктөбе ауылында: ірі қара мал – 91; қой мен ешкі – 5, жылқы – 35 бас.</w:t>
      </w:r>
    </w:p>
    <w:p>
      <w:pPr>
        <w:spacing w:after="0"/>
        <w:ind w:left="0"/>
        <w:jc w:val="both"/>
      </w:pPr>
      <w:r>
        <w:rPr>
          <w:rFonts w:ascii="Times New Roman"/>
          <w:b w:val="false"/>
          <w:i w:val="false"/>
          <w:color w:val="000000"/>
          <w:sz w:val="28"/>
        </w:rPr>
        <w:t>
      Көтібар батыр ауылында: ірі қара мал – 448; қой мен ешкі – 160 және жылқы-54 бас.</w:t>
      </w:r>
    </w:p>
    <w:p>
      <w:pPr>
        <w:spacing w:after="0"/>
        <w:ind w:left="0"/>
        <w:jc w:val="both"/>
      </w:pPr>
      <w:r>
        <w:rPr>
          <w:rFonts w:ascii="Times New Roman"/>
          <w:b w:val="false"/>
          <w:i w:val="false"/>
          <w:color w:val="000000"/>
          <w:sz w:val="28"/>
        </w:rPr>
        <w:t>
      Жарық ауылында: ірі қара мал – 388; қой мен ешкі – 656, жылқы-98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Котибар 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33 052 га қажет. </w:t>
      </w:r>
    </w:p>
    <w:p>
      <w:pPr>
        <w:spacing w:after="0"/>
        <w:ind w:left="0"/>
        <w:jc w:val="both"/>
      </w:pPr>
      <w:r>
        <w:rPr>
          <w:rFonts w:ascii="Times New Roman"/>
          <w:b w:val="false"/>
          <w:i w:val="false"/>
          <w:color w:val="000000"/>
          <w:sz w:val="28"/>
        </w:rPr>
        <w:t xml:space="preserve">
      Ірі қара мал – 2371; қой мен ешкі - 5740 және жылқы – 736 бас Қоғамдық жайылымдарда жайылады, ауданы 33820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Ақкемер ауылдық округінің қоғамдық жайылым алаңы жайылатын малға жайылымдық жемге деген қажеттілікті қамтамасыз етеді. Алайда, Ақкемер елді мекенінде жайылымдардың тапшылығы 8327 га құрады, осыған байланысты жайылымдық аумақтарды елді мекендер арасында қайта бөлуді қарастыру қажет. </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14, 12, 172, 144, 52,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Ақкемер (қаз. Ақкемер) - Қазақстанның Ақтөбе облысы Мұғалжар ауданындағы ауыл. Ақкемер ауылдық округінің әкімшілік орталығы. Қандыағаш қаласының орталығынан солтүстікке қарай 22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050360009854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"Рузь-Альбина"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030964017538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"Ақбидай"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611019301765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120464023967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120464015601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"Қайрош"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120864004393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120364013790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070764026517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040464072871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530912301363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650527301286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081264000331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130764004718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101164005761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670522301531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031064017220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130464003739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740123300746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710122301199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031164017591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041264027613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030364018524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120264008562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050264017883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"Жас-Бағлан"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041264033757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100264017528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"Нұршат"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040964024780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040364075555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091064019882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060364030370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070460006976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090764008153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080364005670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080464008609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090864004721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110364006548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140164018143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"Гаухар"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130664014840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130864021913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140564001470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140964026669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870629302879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141264017598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"Бек-Іңкәр"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580727400731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"Тайбурыл-О"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811124401427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820515300635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8405801301775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030564023012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030560005479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"Өтеғұл-1"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040864019463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120564004302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"Айнат-Агро"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550321400878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570408300500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710530302066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"Ағайынды"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770511301590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831202303434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990525300603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"Інжу"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930111301065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871120302963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КенетаеваАлимаМадияровна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Миннегалиев 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КурманалинКадыржанБауыржанович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КАРАГУЛОВ СЕРЖАН МЫРЗАШЕВИЧ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Кәдірбек Абікенұлы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МухамбетовИсатайКубайевич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БЕРКИМБАЕВА ГУЛЬЗИРА АЙТБАЕВНА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СагитжанСерикбаевич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Маратов Берекет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Умбетрза Аманбек Өтегенұлы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Айтекенов Куантай Убайдуллович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Сырлыбай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Кушкенов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Жылкыбай Саней Жылкыбайкызы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Боранкулов Еркимбай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Эрматов Авазжан Пулаталиевич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Загираш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МахамбетовКалдыбай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Мирлан Ганиевич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Ибрашев Жайлыбай Тенелбаевич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Мухамбеталин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Жолдыбай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Айтпаганбетов Жанат Шалтаевич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 Айбек Самигуллаұлы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Конысова Кенжегул Айдаркызы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Мирхан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Ляйля Имангазиевна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Борис Жусупович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Сейлхан Умирзакович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Жакенова Айнура Жуматаевна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Жалтыров Кайрат Сагинович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Айбек Айдаралиевич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Кустайбеков Самат Назарбаевич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Косеменов Маргулан Таминович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Сейткамалов Нұрлыбек Нұрланұлы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Бакитжанов Нурымжан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Косымова Жадыра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Калниязов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Агиманов Марат Агиманович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Ихтияров Салимжан Акылбекович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ҚадекқызыОралхан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Улбосын Хайржановна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Мажит ЖАНАДЫЛОВИЧ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Яцко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Алманиязова Зоя Жалдиевна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Елеуова Айнагуль Тажгалиевна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ДаировАманжан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Александр Ерболатович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Куканов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ЖапарТүгелбай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ЖакуповУтегенУмбетрзаулы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Сундетбай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Машаков Канат Таскинбаевич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Шабаров Нурлыбек Мырзагалиевич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Бимұхамбет Бекзат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ОтеповСабыржанСламгалиевич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 Қасымхан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ЕлубайАлматЕрсайынұлы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Айтымбетов Нурым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Жасакбаев Кикбай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көктемгі жайылымдары селеулі-жусан, қауырсын-бетегелі жусан типтері басым. Жайылымның ұзақтығы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val="false"/>
          <w:i w:val="false"/>
          <w:color w:val="000000"/>
          <w:sz w:val="28"/>
        </w:rPr>
        <w:t xml:space="preserve">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(қараша-желтоқсан) 30 күн.</w:t>
      </w:r>
    </w:p>
    <w:p>
      <w:pPr>
        <w:spacing w:after="0"/>
        <w:ind w:left="0"/>
        <w:jc w:val="both"/>
      </w:pPr>
      <w:r>
        <w:rPr>
          <w:rFonts w:ascii="Times New Roman"/>
          <w:b w:val="false"/>
          <w:i w:val="false"/>
          <w:color w:val="000000"/>
          <w:sz w:val="28"/>
        </w:rPr>
        <w:t>
      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Ақкемер ауылдық округінің қоғамдық жайылым алаңы жайылымдық жемге деген қажеттілікті қамтамасыз етеді жайылатын мал. Алайда, Ақкемер елді мекенінде жайылымдардың тапшылығы 8327 га құрады, осыған байланысты жайылымдық аумақтарды елді мекендер арасында қайта бөлуді қарастыру қажет.</w:t>
      </w:r>
    </w:p>
    <w:bookmarkStart w:name="z13" w:id="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Ақкемер</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i w:val="false"/>
          <w:color w:val="000000"/>
          <w:sz w:val="28"/>
        </w:rPr>
        <w:t xml:space="preserve"> (</w:t>
      </w:r>
      <w:r>
        <w:rPr>
          <w:rFonts w:ascii="Times New Roman"/>
          <w:b/>
          <w:i w:val="false"/>
          <w:color w:val="000000"/>
          <w:sz w:val="28"/>
        </w:rPr>
        <w:t>картасы</w:t>
      </w:r>
      <w:r>
        <w:rPr>
          <w:rFonts w:ascii="Times New Roman"/>
          <w:b/>
          <w:i w:val="false"/>
          <w:color w:val="000000"/>
          <w:sz w:val="28"/>
        </w:rPr>
        <w:t>)</w:t>
      </w:r>
    </w:p>
    <w:bookmarkEnd w:id="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Жеке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i w:val="false"/>
          <w:color w:val="000000"/>
          <w:sz w:val="28"/>
        </w:rPr>
        <w:t xml:space="preserve"> мен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723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i w:val="false"/>
          <w:color w:val="000000"/>
          <w:sz w:val="28"/>
        </w:rPr>
        <w:t xml:space="preserve"> Схема (карта)</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i w:val="false"/>
          <w:color w:val="000000"/>
          <w:sz w:val="28"/>
        </w:rPr>
        <w:t xml:space="preserve"> де </w:t>
      </w:r>
      <w:r>
        <w:rPr>
          <w:rFonts w:ascii="Times New Roman"/>
          <w:b/>
          <w:i w:val="false"/>
          <w:color w:val="000000"/>
          <w:sz w:val="28"/>
        </w:rPr>
        <w:t>объектілерін</w:t>
      </w:r>
      <w:r>
        <w:rPr>
          <w:rFonts w:ascii="Times New Roman"/>
          <w:b/>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 xml:space="preserve">, мал </w:t>
      </w:r>
      <w:r>
        <w:rPr>
          <w:rFonts w:ascii="Times New Roman"/>
          <w:b/>
          <w:i w:val="false"/>
          <w:color w:val="000000"/>
          <w:sz w:val="28"/>
        </w:rPr>
        <w:t>қорымдарының</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 xml:space="preserve">) орналасқан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i w:val="false"/>
          <w:color w:val="000000"/>
          <w:sz w:val="28"/>
        </w:rPr>
        <w:t xml:space="preserve"> мал </w:t>
      </w:r>
      <w:r>
        <w:rPr>
          <w:rFonts w:ascii="Times New Roman"/>
          <w:b/>
          <w:i w:val="false"/>
          <w:color w:val="000000"/>
          <w:sz w:val="28"/>
        </w:rPr>
        <w:t>қорымдарын</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i w:val="false"/>
          <w:color w:val="000000"/>
          <w:sz w:val="28"/>
        </w:rPr>
        <w:t xml:space="preserve"> су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i w:val="false"/>
          <w:color w:val="000000"/>
          <w:sz w:val="28"/>
        </w:rPr>
        <w:t xml:space="preserve"> сәйкес </w:t>
      </w:r>
      <w:r>
        <w:rPr>
          <w:rFonts w:ascii="Times New Roman"/>
          <w:b/>
          <w:i w:val="false"/>
          <w:color w:val="000000"/>
          <w:sz w:val="28"/>
        </w:rPr>
        <w:t>жасалған</w:t>
      </w:r>
      <w:r>
        <w:rPr>
          <w:rFonts w:ascii="Times New Roman"/>
          <w:b/>
          <w:i w:val="false"/>
          <w:color w:val="000000"/>
          <w:sz w:val="28"/>
        </w:rPr>
        <w:t xml:space="preserve"> су </w:t>
      </w:r>
      <w:r>
        <w:rPr>
          <w:rFonts w:ascii="Times New Roman"/>
          <w:b/>
          <w:i w:val="false"/>
          <w:color w:val="000000"/>
          <w:sz w:val="28"/>
        </w:rPr>
        <w:t>көздеріне</w:t>
      </w:r>
      <w:r>
        <w:rPr>
          <w:rFonts w:ascii="Times New Roman"/>
          <w:b/>
          <w:i w:val="false"/>
          <w:color w:val="000000"/>
          <w:sz w:val="28"/>
        </w:rPr>
        <w:t xml:space="preserve"> (</w:t>
      </w:r>
      <w:r>
        <w:rPr>
          <w:rFonts w:ascii="Times New Roman"/>
          <w:b/>
          <w:i w:val="false"/>
          <w:color w:val="000000"/>
          <w:sz w:val="28"/>
        </w:rPr>
        <w:t>көлдерге</w:t>
      </w:r>
      <w:r>
        <w:rPr>
          <w:rFonts w:ascii="Times New Roman"/>
          <w:b/>
          <w:i w:val="false"/>
          <w:color w:val="000000"/>
          <w:sz w:val="28"/>
        </w:rPr>
        <w:t xml:space="preserve">, </w:t>
      </w:r>
      <w:r>
        <w:rPr>
          <w:rFonts w:ascii="Times New Roman"/>
          <w:b/>
          <w:i w:val="false"/>
          <w:color w:val="000000"/>
          <w:sz w:val="28"/>
        </w:rPr>
        <w:t>өзендерге</w:t>
      </w:r>
      <w:r>
        <w:rPr>
          <w:rFonts w:ascii="Times New Roman"/>
          <w:b/>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 xml:space="preserve">, </w:t>
      </w:r>
      <w:r>
        <w:rPr>
          <w:rFonts w:ascii="Times New Roman"/>
          <w:b/>
          <w:i w:val="false"/>
          <w:color w:val="000000"/>
          <w:sz w:val="28"/>
        </w:rPr>
        <w:t>апандарға</w:t>
      </w:r>
      <w:r>
        <w:rPr>
          <w:rFonts w:ascii="Times New Roman"/>
          <w:b/>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шахта </w:t>
      </w:r>
      <w:r>
        <w:rPr>
          <w:rFonts w:ascii="Times New Roman"/>
          <w:b/>
          <w:i w:val="false"/>
          <w:color w:val="000000"/>
          <w:sz w:val="28"/>
        </w:rPr>
        <w:t>құдықтарына</w:t>
      </w:r>
      <w:r>
        <w:rPr>
          <w:rFonts w:ascii="Times New Roman"/>
          <w:b/>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692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Ауыл,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жанында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Ауылда</w:t>
      </w:r>
      <w:r>
        <w:rPr>
          <w:rFonts w:ascii="Times New Roman"/>
          <w:b/>
          <w:i w:val="false"/>
          <w:color w:val="000000"/>
          <w:sz w:val="28"/>
        </w:rPr>
        <w:t xml:space="preserve">,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маңында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16 шілдедегі № 421 шешіміне </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Ащысай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Ащысай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160918</w:t>
            </w:r>
          </w:p>
        </w:tc>
      </w:tr>
    </w:tbl>
    <w:p>
      <w:pPr>
        <w:spacing w:after="0"/>
        <w:ind w:left="0"/>
        <w:jc w:val="both"/>
      </w:pPr>
      <w:r>
        <w:rPr>
          <w:rFonts w:ascii="Times New Roman"/>
          <w:b w:val="false"/>
          <w:i w:val="false"/>
          <w:color w:val="000000"/>
          <w:sz w:val="28"/>
        </w:rPr>
        <w:t>
      Әкімшілік-аумақтық бөлініс бойынша Ащысай ауылдық округінде 3 ауылдық елді мекен бар. Ащысай ауылдық округі аумағының жалпы ауданы 160918 гектар. Санаттар бойынша жерлер: ауыл шаруашылығы мақсатындағы жерлер - 123035 гектар; елді мекендердің жерлері – 37883 гектар болып бөлінеді. Ерекше қорғалатын табиғи аумақтардың, орман қорының, су қорының жерлері, қоры жоқ.</w:t>
      </w:r>
    </w:p>
    <w:p>
      <w:pPr>
        <w:spacing w:after="0"/>
        <w:ind w:left="0"/>
        <w:jc w:val="both"/>
      </w:pPr>
      <w:r>
        <w:rPr>
          <w:rFonts w:ascii="Times New Roman"/>
          <w:b w:val="false"/>
          <w:i w:val="false"/>
          <w:color w:val="000000"/>
          <w:sz w:val="28"/>
        </w:rPr>
        <w:t>
      Әкімшілік-аумақтық бөлініс бойынша Ащысай ауылдық округінде 3 ауылдық елді мекендер бар.</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p>
            <w:pPr>
              <w:spacing w:after="20"/>
              <w:ind w:left="20"/>
              <w:jc w:val="both"/>
            </w:pPr>
            <w:r>
              <w:rPr>
                <w:rFonts w:ascii="Times New Roman"/>
                <w:b w:val="false"/>
                <w:i w:val="false"/>
                <w:color w:val="000000"/>
                <w:sz w:val="20"/>
              </w:rPr>
              <w:t>
Ащысай</w:t>
            </w:r>
          </w:p>
          <w:p>
            <w:pPr>
              <w:spacing w:after="20"/>
              <w:ind w:left="20"/>
              <w:jc w:val="both"/>
            </w:pPr>
            <w:r>
              <w:rPr>
                <w:rFonts w:ascii="Times New Roman"/>
                <w:b w:val="false"/>
                <w:i w:val="false"/>
                <w:color w:val="000000"/>
                <w:sz w:val="20"/>
              </w:rPr>
              <w:t>
Сабындыкөл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11612</w:t>
            </w:r>
          </w:p>
          <w:p>
            <w:pPr>
              <w:spacing w:after="20"/>
              <w:ind w:left="20"/>
              <w:jc w:val="both"/>
            </w:pPr>
            <w:r>
              <w:rPr>
                <w:rFonts w:ascii="Times New Roman"/>
                <w:b w:val="false"/>
                <w:i w:val="false"/>
                <w:color w:val="000000"/>
                <w:sz w:val="20"/>
              </w:rPr>
              <w:t>
19010</w:t>
            </w:r>
          </w:p>
          <w:p>
            <w:pPr>
              <w:spacing w:after="20"/>
              <w:ind w:left="20"/>
              <w:jc w:val="both"/>
            </w:pPr>
            <w:r>
              <w:rPr>
                <w:rFonts w:ascii="Times New Roman"/>
                <w:b w:val="false"/>
                <w:i w:val="false"/>
                <w:color w:val="000000"/>
                <w:sz w:val="20"/>
              </w:rPr>
              <w:t>
6646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11612</w:t>
            </w:r>
          </w:p>
          <w:p>
            <w:pPr>
              <w:spacing w:after="20"/>
              <w:ind w:left="20"/>
              <w:jc w:val="both"/>
            </w:pPr>
            <w:r>
              <w:rPr>
                <w:rFonts w:ascii="Times New Roman"/>
                <w:b w:val="false"/>
                <w:i w:val="false"/>
                <w:color w:val="000000"/>
                <w:sz w:val="20"/>
              </w:rPr>
              <w:t>
19010</w:t>
            </w:r>
          </w:p>
          <w:p>
            <w:pPr>
              <w:spacing w:after="20"/>
              <w:ind w:left="20"/>
              <w:jc w:val="both"/>
            </w:pPr>
            <w:r>
              <w:rPr>
                <w:rFonts w:ascii="Times New Roman"/>
                <w:b w:val="false"/>
                <w:i w:val="false"/>
                <w:color w:val="000000"/>
                <w:sz w:val="20"/>
              </w:rPr>
              <w:t>
6646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11612</w:t>
            </w:r>
          </w:p>
          <w:p>
            <w:pPr>
              <w:spacing w:after="20"/>
              <w:ind w:left="20"/>
              <w:jc w:val="both"/>
            </w:pPr>
            <w:r>
              <w:rPr>
                <w:rFonts w:ascii="Times New Roman"/>
                <w:b w:val="false"/>
                <w:i w:val="false"/>
                <w:color w:val="000000"/>
                <w:sz w:val="20"/>
              </w:rPr>
              <w:t>
19010</w:t>
            </w:r>
          </w:p>
          <w:p>
            <w:pPr>
              <w:spacing w:after="20"/>
              <w:ind w:left="20"/>
              <w:jc w:val="both"/>
            </w:pPr>
            <w:r>
              <w:rPr>
                <w:rFonts w:ascii="Times New Roman"/>
                <w:b w:val="false"/>
                <w:i w:val="false"/>
                <w:color w:val="000000"/>
                <w:sz w:val="20"/>
              </w:rPr>
              <w:t>
6646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Ащысай ауылдық округінің аумағында шалғайдағы, маусымдық, аридтік және екпе жайылымдар жоқ. Округте 31 шаруа қожалығы жұмыс істейді, оларға 119747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"Даража"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02-027-004-102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"Даража"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02-027-004-086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"Даража"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02-027-017-243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630215300654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630215300654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090364006432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090364006432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090364006432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100264008519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600720300901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600720300901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990164014957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990164014957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100864012965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100864012965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100864012965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02-027-028-276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030364019265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051064022548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051064022548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051064022548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070864012114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101064011544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101064011544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110264021687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110264021687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110264021687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110264021687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110264021687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110264021687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131164019271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131164019271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02-027-028-280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140964003709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621129300648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860428301442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140364001314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890414300619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"Нұрәділ"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880625351024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"Нұрәділ"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880625351024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861010301403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820722302984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870903300445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210564018113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850530301770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Кисин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119,747</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мал-2124; қой мен ешкі – 6877 және жылқы-765 бас.</w:t>
      </w:r>
    </w:p>
    <w:p>
      <w:pPr>
        <w:spacing w:after="0"/>
        <w:ind w:left="0"/>
        <w:jc w:val="both"/>
      </w:pPr>
      <w:r>
        <w:rPr>
          <w:rFonts w:ascii="Times New Roman"/>
          <w:b w:val="false"/>
          <w:i w:val="false"/>
          <w:color w:val="000000"/>
          <w:sz w:val="28"/>
        </w:rPr>
        <w:t>
      Ащысай ауылында: ірі қара мал – 1210; қой мен ешкі – 3223, жылқы - 251 бас.</w:t>
      </w:r>
    </w:p>
    <w:p>
      <w:pPr>
        <w:spacing w:after="0"/>
        <w:ind w:left="0"/>
        <w:jc w:val="both"/>
      </w:pPr>
      <w:r>
        <w:rPr>
          <w:rFonts w:ascii="Times New Roman"/>
          <w:b w:val="false"/>
          <w:i w:val="false"/>
          <w:color w:val="000000"/>
          <w:sz w:val="28"/>
        </w:rPr>
        <w:t>
      Ақсу ауылында: ірі қара мал – 538; қой мен ешкі – 1606, жылқы-416 бас.</w:t>
      </w:r>
    </w:p>
    <w:p>
      <w:pPr>
        <w:spacing w:after="0"/>
        <w:ind w:left="0"/>
        <w:jc w:val="both"/>
      </w:pPr>
      <w:r>
        <w:rPr>
          <w:rFonts w:ascii="Times New Roman"/>
          <w:b w:val="false"/>
          <w:i w:val="false"/>
          <w:color w:val="000000"/>
          <w:sz w:val="28"/>
        </w:rPr>
        <w:t>
      Сабындыкөл ауылында: ірі қара мал – 376; қой мен ешкі - 2048 жылқы – 98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33 095 га қажет.</w:t>
      </w:r>
    </w:p>
    <w:p>
      <w:pPr>
        <w:spacing w:after="0"/>
        <w:ind w:left="0"/>
        <w:jc w:val="both"/>
      </w:pPr>
      <w:r>
        <w:rPr>
          <w:rFonts w:ascii="Times New Roman"/>
          <w:b w:val="false"/>
          <w:i w:val="false"/>
          <w:color w:val="000000"/>
          <w:sz w:val="28"/>
        </w:rPr>
        <w:t>
      Ірі қара мал – 2124; қой мен ешкі - 6877 және жылқы – 765 бас қоғамдық жайылымдарда жайылады, ауданы 37268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Ащысай ауылдық округінің қоғамдық жайылым алаңы жайылатын малға жайылымдық жерге деген қажеттілікті қамтамасыз етеді.</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14, 12, 172, 144, 52,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309324</w:t>
            </w:r>
          </w:p>
          <w:p>
            <w:pPr>
              <w:spacing w:after="20"/>
              <w:ind w:left="20"/>
              <w:jc w:val="both"/>
            </w:pPr>
            <w:r>
              <w:rPr>
                <w:rFonts w:ascii="Times New Roman"/>
                <w:b w:val="false"/>
                <w:i w:val="false"/>
                <w:color w:val="000000"/>
                <w:sz w:val="20"/>
              </w:rPr>
              <w:t>
86611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Ащысай - Қазақстанның Ақтөбе облысы Мұғалжар ауданындағы ауыл. Ащысай ауылдық округінің әкімшілік орталығы. Қандыағаш қаласының орталығынан оңтүстік шығысқа қарай 50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"Даража"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630215300654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090364006432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100264008519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110964022383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600720300901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990164014957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100864012965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080664001738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030364019265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051064022548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050764020732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090364004169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070864012114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050564025072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101064011544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110264021687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131164019271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140964003709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621129300648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860428301442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140364001314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890414300619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"Нұрәділ"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880625351024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861010301403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820722302984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870903300445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210564018113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850530301770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Кисин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Хамадинов Съезбек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Кулмухамбет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Жолмурат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Мергалий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Китегуов Алим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Айтекенов Мағауия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Бужиров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Болатжан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Асладин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Мырзабай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Сағидуллин Еділбай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Нургали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Аскарбек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Алманиязова Акбала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Калыбаева Жамиля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Бердибек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Айтекенов Балгали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Кульбаев Нурлыбай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Женис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Тамбаев Артур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Айтекенов 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Мамбетжанов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Упетов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Кетегұл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Арыспаева Гульмира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Кисин Бибит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көктемгі жайылымдары селеулі-жусан, қауырсын-бетегелі жусан типтері басым. Жайылымның ұзақтығы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val="false"/>
          <w:i w:val="false"/>
          <w:color w:val="000000"/>
          <w:sz w:val="28"/>
        </w:rPr>
        <w:t xml:space="preserve">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i w:val="false"/>
          <w:color w:val="000000"/>
          <w:sz w:val="28"/>
        </w:rPr>
        <w:t xml:space="preserve"> су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xml:space="preserve">
      Жазғы уақытта (1 бас малға тәулігіне литр): </w:t>
      </w:r>
    </w:p>
    <w:p>
      <w:pPr>
        <w:spacing w:after="0"/>
        <w:ind w:left="0"/>
        <w:jc w:val="both"/>
      </w:pPr>
      <w:r>
        <w:rPr>
          <w:rFonts w:ascii="Times New Roman"/>
          <w:b w:val="false"/>
          <w:i w:val="false"/>
          <w:color w:val="000000"/>
          <w:sz w:val="28"/>
        </w:rPr>
        <w:t xml:space="preserve">
      сүтті сиырлар-55; </w:t>
      </w:r>
    </w:p>
    <w:p>
      <w:pPr>
        <w:spacing w:after="0"/>
        <w:ind w:left="0"/>
        <w:jc w:val="both"/>
      </w:pPr>
      <w:r>
        <w:rPr>
          <w:rFonts w:ascii="Times New Roman"/>
          <w:b w:val="false"/>
          <w:i w:val="false"/>
          <w:color w:val="000000"/>
          <w:sz w:val="28"/>
        </w:rPr>
        <w:t xml:space="preserve">
      қысыр сиырлар-50; </w:t>
      </w:r>
    </w:p>
    <w:p>
      <w:pPr>
        <w:spacing w:after="0"/>
        <w:ind w:left="0"/>
        <w:jc w:val="both"/>
      </w:pPr>
      <w:r>
        <w:rPr>
          <w:rFonts w:ascii="Times New Roman"/>
          <w:b w:val="false"/>
          <w:i w:val="false"/>
          <w:color w:val="000000"/>
          <w:sz w:val="28"/>
        </w:rPr>
        <w:t xml:space="preserve">
      2 жасқа дейінгі нетели-30; </w:t>
      </w:r>
    </w:p>
    <w:p>
      <w:pPr>
        <w:spacing w:after="0"/>
        <w:ind w:left="0"/>
        <w:jc w:val="both"/>
      </w:pPr>
      <w:r>
        <w:rPr>
          <w:rFonts w:ascii="Times New Roman"/>
          <w:b w:val="false"/>
          <w:i w:val="false"/>
          <w:color w:val="000000"/>
          <w:sz w:val="28"/>
        </w:rPr>
        <w:t xml:space="preserve">
      6 айға дейінгі бұзаулар-20; </w:t>
      </w:r>
    </w:p>
    <w:p>
      <w:pPr>
        <w:spacing w:after="0"/>
        <w:ind w:left="0"/>
        <w:jc w:val="both"/>
      </w:pPr>
      <w:r>
        <w:rPr>
          <w:rFonts w:ascii="Times New Roman"/>
          <w:b w:val="false"/>
          <w:i w:val="false"/>
          <w:color w:val="000000"/>
          <w:sz w:val="28"/>
        </w:rPr>
        <w:t xml:space="preserve">
      жатырды емізбейтін жұмысшы жылқылар-50; </w:t>
      </w:r>
    </w:p>
    <w:p>
      <w:pPr>
        <w:spacing w:after="0"/>
        <w:ind w:left="0"/>
        <w:jc w:val="both"/>
      </w:pPr>
      <w:r>
        <w:rPr>
          <w:rFonts w:ascii="Times New Roman"/>
          <w:b w:val="false"/>
          <w:i w:val="false"/>
          <w:color w:val="000000"/>
          <w:sz w:val="28"/>
        </w:rPr>
        <w:t xml:space="preserve">
      асыл тұқымды жылқылар, емізетін жатырлар-50; </w:t>
      </w:r>
    </w:p>
    <w:p>
      <w:pPr>
        <w:spacing w:after="0"/>
        <w:ind w:left="0"/>
        <w:jc w:val="both"/>
      </w:pPr>
      <w:r>
        <w:rPr>
          <w:rFonts w:ascii="Times New Roman"/>
          <w:b w:val="false"/>
          <w:i w:val="false"/>
          <w:color w:val="000000"/>
          <w:sz w:val="28"/>
        </w:rPr>
        <w:t xml:space="preserve">
      1,5 жасқа дейінгі құлындар-40; </w:t>
      </w:r>
    </w:p>
    <w:p>
      <w:pPr>
        <w:spacing w:after="0"/>
        <w:ind w:left="0"/>
        <w:jc w:val="both"/>
      </w:pPr>
      <w:r>
        <w:rPr>
          <w:rFonts w:ascii="Times New Roman"/>
          <w:b w:val="false"/>
          <w:i w:val="false"/>
          <w:color w:val="000000"/>
          <w:sz w:val="28"/>
        </w:rPr>
        <w:t xml:space="preserve">
      7 айға дейінгі құлындар – 10; </w:t>
      </w:r>
    </w:p>
    <w:p>
      <w:pPr>
        <w:spacing w:after="0"/>
        <w:ind w:left="0"/>
        <w:jc w:val="both"/>
      </w:pPr>
      <w:r>
        <w:rPr>
          <w:rFonts w:ascii="Times New Roman"/>
          <w:b w:val="false"/>
          <w:i w:val="false"/>
          <w:color w:val="000000"/>
          <w:sz w:val="28"/>
        </w:rPr>
        <w:t xml:space="preserve">
      ересек қой-8; </w:t>
      </w:r>
    </w:p>
    <w:p>
      <w:pPr>
        <w:spacing w:after="0"/>
        <w:ind w:left="0"/>
        <w:jc w:val="both"/>
      </w:pPr>
      <w:r>
        <w:rPr>
          <w:rFonts w:ascii="Times New Roman"/>
          <w:b w:val="false"/>
          <w:i w:val="false"/>
          <w:color w:val="000000"/>
          <w:sz w:val="28"/>
        </w:rPr>
        <w:t xml:space="preserve">
      1 жасқа дейінгі жас қой-3. </w:t>
      </w:r>
    </w:p>
    <w:p>
      <w:pPr>
        <w:spacing w:after="0"/>
        <w:ind w:left="0"/>
        <w:jc w:val="both"/>
      </w:pPr>
      <w:r>
        <w:rPr>
          <w:rFonts w:ascii="Times New Roman"/>
          <w:b w:val="false"/>
          <w:i w:val="false"/>
          <w:color w:val="000000"/>
          <w:sz w:val="28"/>
        </w:rPr>
        <w:t xml:space="preserve">
      Көктем және күз мезгілінде (1 бас малға тәулігіне литр): </w:t>
      </w:r>
    </w:p>
    <w:p>
      <w:pPr>
        <w:spacing w:after="0"/>
        <w:ind w:left="0"/>
        <w:jc w:val="both"/>
      </w:pPr>
      <w:r>
        <w:rPr>
          <w:rFonts w:ascii="Times New Roman"/>
          <w:b w:val="false"/>
          <w:i w:val="false"/>
          <w:color w:val="000000"/>
          <w:sz w:val="28"/>
        </w:rPr>
        <w:t xml:space="preserve">
      сүтті сиырлар-45; </w:t>
      </w:r>
    </w:p>
    <w:p>
      <w:pPr>
        <w:spacing w:after="0"/>
        <w:ind w:left="0"/>
        <w:jc w:val="both"/>
      </w:pPr>
      <w:r>
        <w:rPr>
          <w:rFonts w:ascii="Times New Roman"/>
          <w:b w:val="false"/>
          <w:i w:val="false"/>
          <w:color w:val="000000"/>
          <w:sz w:val="28"/>
        </w:rPr>
        <w:t xml:space="preserve">
      қысыр сиырлар-40; </w:t>
      </w:r>
    </w:p>
    <w:p>
      <w:pPr>
        <w:spacing w:after="0"/>
        <w:ind w:left="0"/>
        <w:jc w:val="both"/>
      </w:pPr>
      <w:r>
        <w:rPr>
          <w:rFonts w:ascii="Times New Roman"/>
          <w:b w:val="false"/>
          <w:i w:val="false"/>
          <w:color w:val="000000"/>
          <w:sz w:val="28"/>
        </w:rPr>
        <w:t xml:space="preserve">
      2 жасқа дейінгі баспақтар-30;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жылқылар-40; </w:t>
      </w:r>
    </w:p>
    <w:p>
      <w:pPr>
        <w:spacing w:after="0"/>
        <w:ind w:left="0"/>
        <w:jc w:val="both"/>
      </w:pPr>
      <w:r>
        <w:rPr>
          <w:rFonts w:ascii="Times New Roman"/>
          <w:b w:val="false"/>
          <w:i w:val="false"/>
          <w:color w:val="000000"/>
          <w:sz w:val="28"/>
        </w:rPr>
        <w:t xml:space="preserve">
      асыл тұқымды жылқылар, </w:t>
      </w:r>
    </w:p>
    <w:p>
      <w:pPr>
        <w:spacing w:after="0"/>
        <w:ind w:left="0"/>
        <w:jc w:val="both"/>
      </w:pPr>
      <w:r>
        <w:rPr>
          <w:rFonts w:ascii="Times New Roman"/>
          <w:b w:val="false"/>
          <w:i w:val="false"/>
          <w:color w:val="000000"/>
          <w:sz w:val="28"/>
        </w:rPr>
        <w:t xml:space="preserve">
      емізетін жатырлар-40; </w:t>
      </w:r>
    </w:p>
    <w:p>
      <w:pPr>
        <w:spacing w:after="0"/>
        <w:ind w:left="0"/>
        <w:jc w:val="both"/>
      </w:pPr>
      <w:r>
        <w:rPr>
          <w:rFonts w:ascii="Times New Roman"/>
          <w:b w:val="false"/>
          <w:i w:val="false"/>
          <w:color w:val="000000"/>
          <w:sz w:val="28"/>
        </w:rPr>
        <w:t xml:space="preserve">
      1,5 жасқа дейінгі құлындар-30; </w:t>
      </w:r>
    </w:p>
    <w:p>
      <w:pPr>
        <w:spacing w:after="0"/>
        <w:ind w:left="0"/>
        <w:jc w:val="both"/>
      </w:pPr>
      <w:r>
        <w:rPr>
          <w:rFonts w:ascii="Times New Roman"/>
          <w:b w:val="false"/>
          <w:i w:val="false"/>
          <w:color w:val="000000"/>
          <w:sz w:val="28"/>
        </w:rPr>
        <w:t xml:space="preserve">
      7 айға дейінгі құлындар-6; </w:t>
      </w:r>
    </w:p>
    <w:p>
      <w:pPr>
        <w:spacing w:after="0"/>
        <w:ind w:left="0"/>
        <w:jc w:val="both"/>
      </w:pPr>
      <w:r>
        <w:rPr>
          <w:rFonts w:ascii="Times New Roman"/>
          <w:b w:val="false"/>
          <w:i w:val="false"/>
          <w:color w:val="000000"/>
          <w:sz w:val="28"/>
        </w:rPr>
        <w:t xml:space="preserve">
      ересек қойлар-5. </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xml:space="preserve">
       сүтті сиырлар-35; </w:t>
      </w:r>
    </w:p>
    <w:p>
      <w:pPr>
        <w:spacing w:after="0"/>
        <w:ind w:left="0"/>
        <w:jc w:val="both"/>
      </w:pPr>
      <w:r>
        <w:rPr>
          <w:rFonts w:ascii="Times New Roman"/>
          <w:b w:val="false"/>
          <w:i w:val="false"/>
          <w:color w:val="000000"/>
          <w:sz w:val="28"/>
        </w:rPr>
        <w:t xml:space="preserve">
      қысыр сиырлар-30; </w:t>
      </w:r>
    </w:p>
    <w:p>
      <w:pPr>
        <w:spacing w:after="0"/>
        <w:ind w:left="0"/>
        <w:jc w:val="both"/>
      </w:pPr>
      <w:r>
        <w:rPr>
          <w:rFonts w:ascii="Times New Roman"/>
          <w:b w:val="false"/>
          <w:i w:val="false"/>
          <w:color w:val="000000"/>
          <w:sz w:val="28"/>
        </w:rPr>
        <w:t xml:space="preserve">
      2 жасқа дейінгі баспақтар-25;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жылқылар-30; </w:t>
      </w:r>
    </w:p>
    <w:p>
      <w:pPr>
        <w:spacing w:after="0"/>
        <w:ind w:left="0"/>
        <w:jc w:val="both"/>
      </w:pPr>
      <w:r>
        <w:rPr>
          <w:rFonts w:ascii="Times New Roman"/>
          <w:b w:val="false"/>
          <w:i w:val="false"/>
          <w:color w:val="000000"/>
          <w:sz w:val="28"/>
        </w:rPr>
        <w:t xml:space="preserve">
      асыл тұқымды жылқылар, емізетін жатырлар-30; </w:t>
      </w:r>
    </w:p>
    <w:p>
      <w:pPr>
        <w:spacing w:after="0"/>
        <w:ind w:left="0"/>
        <w:jc w:val="both"/>
      </w:pPr>
      <w:r>
        <w:rPr>
          <w:rFonts w:ascii="Times New Roman"/>
          <w:b w:val="false"/>
          <w:i w:val="false"/>
          <w:color w:val="000000"/>
          <w:sz w:val="28"/>
        </w:rPr>
        <w:t xml:space="preserve">
      1,5 жасқа дейінгі құлындар – 20; </w:t>
      </w:r>
    </w:p>
    <w:p>
      <w:pPr>
        <w:spacing w:after="0"/>
        <w:ind w:left="0"/>
        <w:jc w:val="both"/>
      </w:pPr>
      <w:r>
        <w:rPr>
          <w:rFonts w:ascii="Times New Roman"/>
          <w:b w:val="false"/>
          <w:i w:val="false"/>
          <w:color w:val="000000"/>
          <w:sz w:val="28"/>
        </w:rPr>
        <w:t xml:space="preserve">
      ересек қойлар-3.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 xml:space="preserve">. </w:t>
      </w:r>
      <w:r>
        <w:rPr>
          <w:rFonts w:ascii="Times New Roman"/>
          <w:b w:val="false"/>
          <w:i w:val="false"/>
          <w:color w:val="000000"/>
          <w:sz w:val="28"/>
        </w:rPr>
        <w:t>Ащысай ауылдық округінің қоғамдық жайылым алаңы жайылымдық жемге деген қажеттілікті қамтамасыз етеді.</w:t>
      </w:r>
    </w:p>
    <w:bookmarkStart w:name="z21" w:id="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Ащысай</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округінің</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i w:val="false"/>
          <w:color w:val="000000"/>
          <w:sz w:val="28"/>
        </w:rPr>
        <w:t xml:space="preserve"> (</w:t>
      </w:r>
      <w:r>
        <w:rPr>
          <w:rFonts w:ascii="Times New Roman"/>
          <w:b/>
          <w:i w:val="false"/>
          <w:color w:val="000000"/>
          <w:sz w:val="28"/>
        </w:rPr>
        <w:t>картасы</w:t>
      </w:r>
      <w:r>
        <w:rPr>
          <w:rFonts w:ascii="Times New Roman"/>
          <w:b/>
          <w:i w:val="false"/>
          <w:color w:val="000000"/>
          <w:sz w:val="28"/>
        </w:rPr>
        <w:t>)</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819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Жеке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i w:val="false"/>
          <w:color w:val="000000"/>
          <w:sz w:val="28"/>
        </w:rPr>
        <w:t xml:space="preserve"> мен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437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437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i w:val="false"/>
          <w:color w:val="000000"/>
          <w:sz w:val="28"/>
        </w:rPr>
        <w:t xml:space="preserve"> Схема (карта)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i w:val="false"/>
          <w:color w:val="000000"/>
          <w:sz w:val="28"/>
        </w:rPr>
        <w:t xml:space="preserve"> де </w:t>
      </w:r>
      <w:r>
        <w:rPr>
          <w:rFonts w:ascii="Times New Roman"/>
          <w:b/>
          <w:i w:val="false"/>
          <w:color w:val="000000"/>
          <w:sz w:val="28"/>
        </w:rPr>
        <w:t>объектілерін</w:t>
      </w:r>
      <w:r>
        <w:rPr>
          <w:rFonts w:ascii="Times New Roman"/>
          <w:b/>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 xml:space="preserve">, мал </w:t>
      </w:r>
      <w:r>
        <w:rPr>
          <w:rFonts w:ascii="Times New Roman"/>
          <w:b/>
          <w:i w:val="false"/>
          <w:color w:val="000000"/>
          <w:sz w:val="28"/>
        </w:rPr>
        <w:t>қорымдарының</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 xml:space="preserve">) орналасқан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i w:val="false"/>
          <w:color w:val="000000"/>
          <w:sz w:val="28"/>
        </w:rPr>
        <w:t xml:space="preserve"> мал </w:t>
      </w:r>
      <w:r>
        <w:rPr>
          <w:rFonts w:ascii="Times New Roman"/>
          <w:b/>
          <w:i w:val="false"/>
          <w:color w:val="000000"/>
          <w:sz w:val="28"/>
        </w:rPr>
        <w:t>қорымдарын</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326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i w:val="false"/>
          <w:color w:val="000000"/>
          <w:sz w:val="28"/>
        </w:rPr>
        <w:t xml:space="preserve"> су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i w:val="false"/>
          <w:color w:val="000000"/>
          <w:sz w:val="28"/>
        </w:rPr>
        <w:t xml:space="preserve"> сәйкес </w:t>
      </w:r>
      <w:r>
        <w:rPr>
          <w:rFonts w:ascii="Times New Roman"/>
          <w:b/>
          <w:i w:val="false"/>
          <w:color w:val="000000"/>
          <w:sz w:val="28"/>
        </w:rPr>
        <w:t>жасалған</w:t>
      </w:r>
      <w:r>
        <w:rPr>
          <w:rFonts w:ascii="Times New Roman"/>
          <w:b/>
          <w:i w:val="false"/>
          <w:color w:val="000000"/>
          <w:sz w:val="28"/>
        </w:rPr>
        <w:t xml:space="preserve"> су </w:t>
      </w:r>
      <w:r>
        <w:rPr>
          <w:rFonts w:ascii="Times New Roman"/>
          <w:b/>
          <w:i w:val="false"/>
          <w:color w:val="000000"/>
          <w:sz w:val="28"/>
        </w:rPr>
        <w:t>көздеріне</w:t>
      </w:r>
      <w:r>
        <w:rPr>
          <w:rFonts w:ascii="Times New Roman"/>
          <w:b/>
          <w:i w:val="false"/>
          <w:color w:val="000000"/>
          <w:sz w:val="28"/>
        </w:rPr>
        <w:t xml:space="preserve"> (</w:t>
      </w:r>
      <w:r>
        <w:rPr>
          <w:rFonts w:ascii="Times New Roman"/>
          <w:b/>
          <w:i w:val="false"/>
          <w:color w:val="000000"/>
          <w:sz w:val="28"/>
        </w:rPr>
        <w:t>көлдерге</w:t>
      </w:r>
      <w:r>
        <w:rPr>
          <w:rFonts w:ascii="Times New Roman"/>
          <w:b/>
          <w:i w:val="false"/>
          <w:color w:val="000000"/>
          <w:sz w:val="28"/>
        </w:rPr>
        <w:t xml:space="preserve">, </w:t>
      </w:r>
      <w:r>
        <w:rPr>
          <w:rFonts w:ascii="Times New Roman"/>
          <w:b/>
          <w:i w:val="false"/>
          <w:color w:val="000000"/>
          <w:sz w:val="28"/>
        </w:rPr>
        <w:t>өзендерге</w:t>
      </w:r>
      <w:r>
        <w:rPr>
          <w:rFonts w:ascii="Times New Roman"/>
          <w:b/>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 xml:space="preserve">, </w:t>
      </w:r>
      <w:r>
        <w:rPr>
          <w:rFonts w:ascii="Times New Roman"/>
          <w:b/>
          <w:i w:val="false"/>
          <w:color w:val="000000"/>
          <w:sz w:val="28"/>
        </w:rPr>
        <w:t>апандарға</w:t>
      </w:r>
      <w:r>
        <w:rPr>
          <w:rFonts w:ascii="Times New Roman"/>
          <w:b/>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шахта </w:t>
      </w:r>
      <w:r>
        <w:rPr>
          <w:rFonts w:ascii="Times New Roman"/>
          <w:b/>
          <w:i w:val="false"/>
          <w:color w:val="000000"/>
          <w:sz w:val="28"/>
        </w:rPr>
        <w:t>құдықтарына</w:t>
      </w:r>
      <w:r>
        <w:rPr>
          <w:rFonts w:ascii="Times New Roman"/>
          <w:b/>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4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Ауыл,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жанында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072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Ауылда</w:t>
      </w:r>
      <w:r>
        <w:rPr>
          <w:rFonts w:ascii="Times New Roman"/>
          <w:b/>
          <w:i w:val="false"/>
          <w:color w:val="000000"/>
          <w:sz w:val="28"/>
        </w:rPr>
        <w:t xml:space="preserve">,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маңында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схемасы</w:t>
      </w:r>
    </w:p>
    <w:bookmarkEnd w:id="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771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16 шілдедегі № 421 шешіміне </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Батпақкөл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w:t>
      </w:r>
      <w:r>
        <w:rPr>
          <w:rFonts w:ascii="Times New Roman"/>
          <w:b w:val="false"/>
          <w:i w:val="false"/>
          <w:color w:val="000000"/>
          <w:sz w:val="28"/>
        </w:rPr>
        <w:t xml:space="preserve"> 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Батпақкөл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706269</w:t>
            </w:r>
          </w:p>
        </w:tc>
      </w:tr>
    </w:tbl>
    <w:p>
      <w:pPr>
        <w:spacing w:after="0"/>
        <w:ind w:left="0"/>
        <w:jc w:val="both"/>
      </w:pPr>
      <w:r>
        <w:rPr>
          <w:rFonts w:ascii="Times New Roman"/>
          <w:b w:val="false"/>
          <w:i w:val="false"/>
          <w:color w:val="000000"/>
          <w:sz w:val="28"/>
        </w:rPr>
        <w:t>
      Әкімшілік-аумақтық бөлініс бойынша Батпақкөл ауылдық округінде 5 ауылдық елді мекен бар. Батпақкөл ауылдық округі аумағының жалпы ауданы 706269 гектар. Санаттар бойынша жерлер:ауыл шаруашылығы мақсатындағы жерлер - 249642 гектар; елді мекендердің жерлері – 56960 гектар; өнеркәсіп жерлері –155019 гектар; орман қоры жерлері – 36008 гектар; қордағы жерлер 208640 гектар болып бөлінеді. Ерекше қорғалатын табиғи аумақтардың, су қорының жерлері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Жағабұлақ</w:t>
            </w:r>
          </w:p>
          <w:p>
            <w:pPr>
              <w:spacing w:after="20"/>
              <w:ind w:left="20"/>
              <w:jc w:val="both"/>
            </w:pPr>
            <w:r>
              <w:rPr>
                <w:rFonts w:ascii="Times New Roman"/>
                <w:b w:val="false"/>
                <w:i w:val="false"/>
                <w:color w:val="000000"/>
                <w:sz w:val="20"/>
              </w:rPr>
              <w:t>
Жаркемер</w:t>
            </w:r>
          </w:p>
          <w:p>
            <w:pPr>
              <w:spacing w:after="20"/>
              <w:ind w:left="20"/>
              <w:jc w:val="both"/>
            </w:pPr>
            <w:r>
              <w:rPr>
                <w:rFonts w:ascii="Times New Roman"/>
                <w:b w:val="false"/>
                <w:i w:val="false"/>
                <w:color w:val="000000"/>
                <w:sz w:val="20"/>
              </w:rPr>
              <w:t xml:space="preserve">
Саға </w:t>
            </w:r>
          </w:p>
          <w:p>
            <w:pPr>
              <w:spacing w:after="20"/>
              <w:ind w:left="20"/>
              <w:jc w:val="both"/>
            </w:pPr>
            <w:r>
              <w:rPr>
                <w:rFonts w:ascii="Times New Roman"/>
                <w:b w:val="false"/>
                <w:i w:val="false"/>
                <w:color w:val="000000"/>
                <w:sz w:val="20"/>
              </w:rPr>
              <w:t>
Қожасай</w:t>
            </w:r>
          </w:p>
          <w:p>
            <w:pPr>
              <w:spacing w:after="20"/>
              <w:ind w:left="20"/>
              <w:jc w:val="both"/>
            </w:pPr>
            <w:r>
              <w:rPr>
                <w:rFonts w:ascii="Times New Roman"/>
                <w:b w:val="false"/>
                <w:i w:val="false"/>
                <w:color w:val="000000"/>
                <w:sz w:val="20"/>
              </w:rPr>
              <w:t>
Шеңгелші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w:t>
            </w:r>
          </w:p>
          <w:p>
            <w:pPr>
              <w:spacing w:after="20"/>
              <w:ind w:left="20"/>
              <w:jc w:val="both"/>
            </w:pPr>
            <w:r>
              <w:rPr>
                <w:rFonts w:ascii="Times New Roman"/>
                <w:b w:val="false"/>
                <w:i w:val="false"/>
                <w:color w:val="000000"/>
                <w:sz w:val="20"/>
              </w:rPr>
              <w:t>
7916</w:t>
            </w:r>
          </w:p>
          <w:p>
            <w:pPr>
              <w:spacing w:after="20"/>
              <w:ind w:left="20"/>
              <w:jc w:val="both"/>
            </w:pPr>
            <w:r>
              <w:rPr>
                <w:rFonts w:ascii="Times New Roman"/>
                <w:b w:val="false"/>
                <w:i w:val="false"/>
                <w:color w:val="000000"/>
                <w:sz w:val="20"/>
              </w:rPr>
              <w:t>
12488</w:t>
            </w:r>
          </w:p>
          <w:p>
            <w:pPr>
              <w:spacing w:after="20"/>
              <w:ind w:left="20"/>
              <w:jc w:val="both"/>
            </w:pPr>
            <w:r>
              <w:rPr>
                <w:rFonts w:ascii="Times New Roman"/>
                <w:b w:val="false"/>
                <w:i w:val="false"/>
                <w:color w:val="000000"/>
                <w:sz w:val="20"/>
              </w:rPr>
              <w:t>
7251</w:t>
            </w:r>
          </w:p>
          <w:p>
            <w:pPr>
              <w:spacing w:after="20"/>
              <w:ind w:left="20"/>
              <w:jc w:val="both"/>
            </w:pPr>
            <w:r>
              <w:rPr>
                <w:rFonts w:ascii="Times New Roman"/>
                <w:b w:val="false"/>
                <w:i w:val="false"/>
                <w:color w:val="000000"/>
                <w:sz w:val="20"/>
              </w:rPr>
              <w:t>
13849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w:t>
            </w:r>
          </w:p>
          <w:p>
            <w:pPr>
              <w:spacing w:after="20"/>
              <w:ind w:left="20"/>
              <w:jc w:val="both"/>
            </w:pPr>
            <w:r>
              <w:rPr>
                <w:rFonts w:ascii="Times New Roman"/>
                <w:b w:val="false"/>
                <w:i w:val="false"/>
                <w:color w:val="000000"/>
                <w:sz w:val="20"/>
              </w:rPr>
              <w:t>
7916</w:t>
            </w:r>
          </w:p>
          <w:p>
            <w:pPr>
              <w:spacing w:after="20"/>
              <w:ind w:left="20"/>
              <w:jc w:val="both"/>
            </w:pPr>
            <w:r>
              <w:rPr>
                <w:rFonts w:ascii="Times New Roman"/>
                <w:b w:val="false"/>
                <w:i w:val="false"/>
                <w:color w:val="000000"/>
                <w:sz w:val="20"/>
              </w:rPr>
              <w:t>
12488</w:t>
            </w:r>
          </w:p>
          <w:p>
            <w:pPr>
              <w:spacing w:after="20"/>
              <w:ind w:left="20"/>
              <w:jc w:val="both"/>
            </w:pPr>
            <w:r>
              <w:rPr>
                <w:rFonts w:ascii="Times New Roman"/>
                <w:b w:val="false"/>
                <w:i w:val="false"/>
                <w:color w:val="000000"/>
                <w:sz w:val="20"/>
              </w:rPr>
              <w:t>
7251</w:t>
            </w:r>
          </w:p>
          <w:p>
            <w:pPr>
              <w:spacing w:after="20"/>
              <w:ind w:left="20"/>
              <w:jc w:val="both"/>
            </w:pPr>
            <w:r>
              <w:rPr>
                <w:rFonts w:ascii="Times New Roman"/>
                <w:b w:val="false"/>
                <w:i w:val="false"/>
                <w:color w:val="000000"/>
                <w:sz w:val="20"/>
              </w:rPr>
              <w:t>
13849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w:t>
            </w:r>
          </w:p>
          <w:p>
            <w:pPr>
              <w:spacing w:after="20"/>
              <w:ind w:left="20"/>
              <w:jc w:val="both"/>
            </w:pPr>
            <w:r>
              <w:rPr>
                <w:rFonts w:ascii="Times New Roman"/>
                <w:b w:val="false"/>
                <w:i w:val="false"/>
                <w:color w:val="000000"/>
                <w:sz w:val="20"/>
              </w:rPr>
              <w:t>
7916</w:t>
            </w:r>
          </w:p>
          <w:p>
            <w:pPr>
              <w:spacing w:after="20"/>
              <w:ind w:left="20"/>
              <w:jc w:val="both"/>
            </w:pPr>
            <w:r>
              <w:rPr>
                <w:rFonts w:ascii="Times New Roman"/>
                <w:b w:val="false"/>
                <w:i w:val="false"/>
                <w:color w:val="000000"/>
                <w:sz w:val="20"/>
              </w:rPr>
              <w:t>
12488</w:t>
            </w:r>
          </w:p>
          <w:p>
            <w:pPr>
              <w:spacing w:after="20"/>
              <w:ind w:left="20"/>
              <w:jc w:val="both"/>
            </w:pPr>
            <w:r>
              <w:rPr>
                <w:rFonts w:ascii="Times New Roman"/>
                <w:b w:val="false"/>
                <w:i w:val="false"/>
                <w:color w:val="000000"/>
                <w:sz w:val="20"/>
              </w:rPr>
              <w:t>
7251</w:t>
            </w:r>
          </w:p>
          <w:p>
            <w:pPr>
              <w:spacing w:after="20"/>
              <w:ind w:left="20"/>
              <w:jc w:val="both"/>
            </w:pPr>
            <w:r>
              <w:rPr>
                <w:rFonts w:ascii="Times New Roman"/>
                <w:b w:val="false"/>
                <w:i w:val="false"/>
                <w:color w:val="000000"/>
                <w:sz w:val="20"/>
              </w:rPr>
              <w:t>
13849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Батпақкөл ауылдық округінің аумағында шалғайдағы, маусымдық, аридтік және екпе жайылымдар жоқ. Округте 65 агроқұрылымы жұмыс істейді, оларға 246 434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850615301177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02-027-037-344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850615301177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850615301177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850615301177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100364009174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100364009174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"Рүстем"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460201300681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"Рүстем"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460201300681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720101314752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720101314752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030964019356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030964019356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"Тыныштық"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"Тыныштық"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070464029739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070464029739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061064023815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061064023815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061064023815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061064023815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061064023815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020164021318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020164021318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"Айщолпан"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110764010401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"Айщолпан"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110764010401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"Айщолпан"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110764010401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"Аманқұл"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070264019912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"Аманқұл"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070264019912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"Аманқұл"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070264019912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040664026627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090664021744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120264019766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120264019766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"Сәңкібай-Б"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120164022425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801004402639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121264014034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121264014034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"Айтуған-2012"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"Айтуған-2012"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"Айтуған-2012"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"Айтуған-2012"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130564002972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130564002972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130564002972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"Қыналы өріс"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130564015230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"Сұлтан-Аманат"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140464016514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"Сұлтан-Аманат"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140464016514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"Сұлтан-Аманат"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140464016514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"Мақсот Мамытов"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140764010467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"Мақсот Мамытов"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140764010467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150864022565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791112301726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840616301206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610101405856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931104350781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931104350781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950905350320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950905350320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950905350320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"Атамұра"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710207301140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640407300263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950810451264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681014301285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540715300148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"Мұхаммед"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700904400641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180264016405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841012301603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841012301603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841012301603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841012301603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841012301603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380209400961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"Бірлік-2050"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540802300120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720208300665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820926301608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940302351275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740411300612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821005300833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670124401037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910508301604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860420300389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850408302000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870125302660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"Имран"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750716301234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760608450665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"Нұр04"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660120300297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710123402723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610202302705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жылқы"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940626350709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840320302030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02-027-031-871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930140000740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асыл"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Медресе Нугманмолла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мал-2431; қой мен ешкі – 3332 және жылқы-624 бас.</w:t>
      </w:r>
    </w:p>
    <w:p>
      <w:pPr>
        <w:spacing w:after="0"/>
        <w:ind w:left="0"/>
        <w:jc w:val="both"/>
      </w:pPr>
      <w:r>
        <w:rPr>
          <w:rFonts w:ascii="Times New Roman"/>
          <w:b w:val="false"/>
          <w:i w:val="false"/>
          <w:color w:val="000000"/>
          <w:sz w:val="28"/>
        </w:rPr>
        <w:t>
      Жағабұлақ ауылында: ірі қара мал –1478; қой мен ешкі – 1503, жылқы-318 бас, түйе-4 бас.</w:t>
      </w:r>
    </w:p>
    <w:p>
      <w:pPr>
        <w:spacing w:after="0"/>
        <w:ind w:left="0"/>
        <w:jc w:val="both"/>
      </w:pPr>
      <w:r>
        <w:rPr>
          <w:rFonts w:ascii="Times New Roman"/>
          <w:b w:val="false"/>
          <w:i w:val="false"/>
          <w:color w:val="000000"/>
          <w:sz w:val="28"/>
        </w:rPr>
        <w:t>
      Жаркемер ауылында: ірі қара мал – 149; қой мен ешкі – 384, жылқы-58 бас, түйе-5 бас.</w:t>
      </w:r>
    </w:p>
    <w:p>
      <w:pPr>
        <w:spacing w:after="0"/>
        <w:ind w:left="0"/>
        <w:jc w:val="both"/>
      </w:pPr>
      <w:r>
        <w:rPr>
          <w:rFonts w:ascii="Times New Roman"/>
          <w:b w:val="false"/>
          <w:i w:val="false"/>
          <w:color w:val="000000"/>
          <w:sz w:val="28"/>
        </w:rPr>
        <w:t>
      Қожасай ауылында: ірі қара мал –203; қой мен ешкі – 627, жылқы – 61 бас.</w:t>
      </w:r>
    </w:p>
    <w:p>
      <w:pPr>
        <w:spacing w:after="0"/>
        <w:ind w:left="0"/>
        <w:jc w:val="both"/>
      </w:pPr>
      <w:r>
        <w:rPr>
          <w:rFonts w:ascii="Times New Roman"/>
          <w:b w:val="false"/>
          <w:i w:val="false"/>
          <w:color w:val="000000"/>
          <w:sz w:val="28"/>
        </w:rPr>
        <w:t>
      Саға ауылында: ірі қара мал – 377; қой мен ешкі – 265 және жылқы-132 бас, түйе-1 бас.</w:t>
      </w:r>
    </w:p>
    <w:p>
      <w:pPr>
        <w:spacing w:after="0"/>
        <w:ind w:left="0"/>
        <w:jc w:val="both"/>
      </w:pPr>
      <w:r>
        <w:rPr>
          <w:rFonts w:ascii="Times New Roman"/>
          <w:b w:val="false"/>
          <w:i w:val="false"/>
          <w:color w:val="000000"/>
          <w:sz w:val="28"/>
        </w:rPr>
        <w:t>
      Шенгелші ауылында: ірі қара мал – 224; қой мен ешкі – 553, жылқы-55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26-ға дейін жем бірлігі бар дегенді білдіреді. Жайылымдық жемшөптің осындай қоректік коэффициентімен тәулігіне: ірі қара мал -34 кг; ұсақ мал -6,4 кг; жылқы – 38,4 кг; жайылым кезеңінде 240 күн: ірі қара мал -8160 кг; ұсақ мал -1368 кг; жылқы-9216 кг, түйе 10152 кг мал азығы қажет. Өнімділігі 850 кг/га және жайылымдық жемнің коректік коэффициенті 0,26 жем. Мал жаю жүктемесі: ІҚМ-9,6; ұсақ мал-1,6, жылқы-бір басына 10,8 гектар және түйе 11,9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35 519 га қажет.</w:t>
      </w:r>
    </w:p>
    <w:p>
      <w:pPr>
        <w:spacing w:after="0"/>
        <w:ind w:left="0"/>
        <w:jc w:val="both"/>
      </w:pPr>
      <w:r>
        <w:rPr>
          <w:rFonts w:ascii="Times New Roman"/>
          <w:b w:val="false"/>
          <w:i w:val="false"/>
          <w:color w:val="000000"/>
          <w:sz w:val="28"/>
        </w:rPr>
        <w:t>
      Ірі қара мал – 2431; қой мен ешкі – 3332 және жылқы – 624 бас, түйе 10 бас. Қоғамдық жайылымдарда жайылады, ауданы 56960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Батпақөкл ауылдық округінің қоғамдық жайылым алаңы жайылатын малға жайылымдық жемге деген қажеттілікті қамтамасыз етеді. Алайда, Жағабұлақ елді мекенінде жайылымдардың тапшылығы 4617 га құрады, осыған байланысты жайылымдық аумақтарды елді мекендер арасында қайта бөлуді қарастыру қажет.</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28,29,32,33, 145,148,154, 155,158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жусанды және жусанды, бұталы өсімдіктері бар шөл дала жайылымдары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жайылымдар, сортаң топырақтар, жазық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 60%</w:t>
            </w:r>
          </w:p>
          <w:p>
            <w:pPr>
              <w:spacing w:after="20"/>
              <w:ind w:left="20"/>
              <w:jc w:val="both"/>
            </w:pPr>
            <w:r>
              <w:rPr>
                <w:rFonts w:ascii="Times New Roman"/>
                <w:b w:val="false"/>
                <w:i w:val="false"/>
                <w:color w:val="000000"/>
                <w:sz w:val="20"/>
              </w:rPr>
              <w:t>
Тас бұйырғын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472768</w:t>
            </w:r>
          </w:p>
          <w:p>
            <w:pPr>
              <w:spacing w:after="20"/>
              <w:ind w:left="20"/>
              <w:jc w:val="both"/>
            </w:pPr>
            <w:r>
              <w:rPr>
                <w:rFonts w:ascii="Times New Roman"/>
                <w:b w:val="false"/>
                <w:i w:val="false"/>
                <w:color w:val="000000"/>
                <w:sz w:val="20"/>
              </w:rPr>
              <w:t>
122920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Жағабұлақ - Қазақстанның Ақтөбе облысы Мұғалжар ауданындағы ауыл. Батпақкөл ауылдық округінің әкімшілік орталығы. Қандыағаш қаласының орталығынан оңтүстікке қарай 55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далалық, жартылай шөлейттік, шөлді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ашық қоңыр, гумусы аз. Геоботаникалық зерттеу нәтижесінде жайылымдардың мынадай түрлері анықталды: жартылай бұталы, сортаң, шөл жайылымдары, сортаңды топырақтар. Шөптерде: қара-жусан, көкпек-жусан, бұйырғын, тасбұйырғын, дәнді жусанды шөптер кездеседі. Ауылдық округ жайылымдарының жалпы проективті жабыны жалпы алаңның 50%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9,5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850615301177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100364009174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"Рүстем"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460201300681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720101314752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030964019356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031164017610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"Тыныштық"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120364011665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070464029739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061064023815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020164021318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"Айшолпан"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110764010401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"Аманқұл"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070264019912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040664026627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090664021744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090564002665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120264019766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"Сәңкібай-Б"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120164022425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801004402639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121264014034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"Айтуған-2012"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120464005783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130564002972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"Қыналы өріс"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130564015230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130464016176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"Сұлтан-Аманат"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140464016514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"Мақсот Мамытов"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140764010467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150864022565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791112301726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840616301206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610101405856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931104350781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950905350320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701116302224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"Атамұра"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710207301140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640407300263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950810451264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681014301285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540715300148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"Мұхаммед"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700904400641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180264016405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841012301603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380209400961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"Бірлік-2050"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540802300120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720208300665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820926301608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940302351275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740411300612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821005300833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670124401037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910508301604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860420300389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850408302000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870125302660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"Имран"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750716301234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760608450665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"Нұр04"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660120300297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710123402723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610202302705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жылқы"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940626350709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840320302030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990440009021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930140000740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асыл"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190540021572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Медресе Нугманмолла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Кабаев Едильжан Досанович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Бактыбай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Қанқожа Бегім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Абилкаев Мухамбетали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Шоматов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 Султангали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Шарединов Канторе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 Нурберген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Каналина Рая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Жандуллина Адина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Талмагамбетов Саят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Бирмагамбетов Курманали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 Лескен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Биманалин Ибадулла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Қонақбаев Берік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Бирмаганбетов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Утебалиева Науша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Имангазин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Утебалиева Асель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Айсагимов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Құрмашев Еркін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Алданиязов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Құлшаров Ақберген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Дусипов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Қанат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Мамитов Султангали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Кульбаев Сейтхан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Уайс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Қонақбаев Демеу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Черниязова Маржан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Шүрен Нұржан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Имангазин Дәурен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Тулмаганбетов Рақымжан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Жулаев Айтжан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Балгазин Мирман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Төлебвай Азиза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Муханбетсалий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Сартаева Айганым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Миргалиев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Мұқатаев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Алма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Ғабдулғазы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Жиенкулов Жасұлан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 Ғарифулла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Күмісбек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 Жансерік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Жандуллина Жанар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Зұлқаш Рахымжан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Шимбаев Батырхан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Беисов Нүрбек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Абдирова Зульмира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Тынымкулов Жузумбек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Алтынгүл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Черниязов Аманғали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Кенжебай Самалбек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Жасин Бақытжан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 Султангали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 Султангали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көктемгі жайылымдары селеулі-жусан, қауырсын-бетегелі жусан типтері басым. Жайылымның ұзақтығы </w:t>
      </w:r>
      <w:r>
        <w:rPr>
          <w:rFonts w:ascii="Times New Roman"/>
          <w:b/>
          <w:i w:val="false"/>
          <w:color w:val="000000"/>
          <w:sz w:val="28"/>
        </w:rPr>
        <w:t>көктемгі жайылымдарда</w:t>
      </w:r>
      <w:r>
        <w:rPr>
          <w:rFonts w:ascii="Times New Roman"/>
          <w:b w:val="false"/>
          <w:i w:val="false"/>
          <w:color w:val="000000"/>
          <w:sz w:val="28"/>
        </w:rPr>
        <w:t xml:space="preserve">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i w:val="false"/>
          <w:color w:val="000000"/>
          <w:sz w:val="28"/>
        </w:rPr>
        <w:t xml:space="preserve"> су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Батпақкөл ауылдық округінің қоғамдық жайылым алаңы жайылымдық жемге деген қажеттілікті қамтамасыз етеді жайылатын мал. Алайда, Жағабұлақ елді мекенінде жайылымдардың тапшылығы 4617 га құрады, осыған байланысты жайылымдық аумақтарды елді мекендер арасында қайта бөлуді қарастыру қажет.</w:t>
      </w:r>
    </w:p>
    <w:bookmarkStart w:name="z29" w:id="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Батпақкөл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i w:val="false"/>
          <w:color w:val="000000"/>
          <w:sz w:val="28"/>
        </w:rPr>
        <w:t xml:space="preserve"> (</w:t>
      </w:r>
      <w:r>
        <w:rPr>
          <w:rFonts w:ascii="Times New Roman"/>
          <w:b/>
          <w:i w:val="false"/>
          <w:color w:val="000000"/>
          <w:sz w:val="28"/>
        </w:rPr>
        <w:t>картасы</w:t>
      </w:r>
      <w:r>
        <w:rPr>
          <w:rFonts w:ascii="Times New Roman"/>
          <w:b/>
          <w:i w:val="false"/>
          <w:color w:val="000000"/>
          <w:sz w:val="28"/>
        </w:rPr>
        <w:t>)</w:t>
      </w:r>
    </w:p>
    <w:bookmarkEnd w:id="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Жеке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i w:val="false"/>
          <w:color w:val="000000"/>
          <w:sz w:val="28"/>
        </w:rPr>
        <w:t xml:space="preserve"> мен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850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i w:val="false"/>
          <w:color w:val="000000"/>
          <w:sz w:val="28"/>
        </w:rPr>
        <w:t xml:space="preserve"> Схема (карта)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left"/>
      </w:pPr>
      <w:r>
        <w:br/>
      </w:r>
    </w:p>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i w:val="false"/>
          <w:color w:val="000000"/>
          <w:sz w:val="28"/>
        </w:rPr>
        <w:t xml:space="preserve"> де </w:t>
      </w:r>
      <w:r>
        <w:rPr>
          <w:rFonts w:ascii="Times New Roman"/>
          <w:b/>
          <w:i w:val="false"/>
          <w:color w:val="000000"/>
          <w:sz w:val="28"/>
        </w:rPr>
        <w:t>объектілерін</w:t>
      </w:r>
      <w:r>
        <w:rPr>
          <w:rFonts w:ascii="Times New Roman"/>
          <w:b/>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 xml:space="preserve">, мал </w:t>
      </w:r>
      <w:r>
        <w:rPr>
          <w:rFonts w:ascii="Times New Roman"/>
          <w:b/>
          <w:i w:val="false"/>
          <w:color w:val="000000"/>
          <w:sz w:val="28"/>
        </w:rPr>
        <w:t>қорымдарының</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 xml:space="preserve">) орналасқан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i w:val="false"/>
          <w:color w:val="000000"/>
          <w:sz w:val="28"/>
        </w:rPr>
        <w:t xml:space="preserve"> мал </w:t>
      </w:r>
      <w:r>
        <w:rPr>
          <w:rFonts w:ascii="Times New Roman"/>
          <w:b/>
          <w:i w:val="false"/>
          <w:color w:val="000000"/>
          <w:sz w:val="28"/>
        </w:rPr>
        <w:t>қорымдарын</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i w:val="false"/>
          <w:color w:val="000000"/>
          <w:sz w:val="28"/>
        </w:rPr>
        <w:t xml:space="preserve"> су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i w:val="false"/>
          <w:color w:val="000000"/>
          <w:sz w:val="28"/>
        </w:rPr>
        <w:t xml:space="preserve"> сәйкес </w:t>
      </w:r>
      <w:r>
        <w:rPr>
          <w:rFonts w:ascii="Times New Roman"/>
          <w:b/>
          <w:i w:val="false"/>
          <w:color w:val="000000"/>
          <w:sz w:val="28"/>
        </w:rPr>
        <w:t>жасалған</w:t>
      </w:r>
      <w:r>
        <w:rPr>
          <w:rFonts w:ascii="Times New Roman"/>
          <w:b/>
          <w:i w:val="false"/>
          <w:color w:val="000000"/>
          <w:sz w:val="28"/>
        </w:rPr>
        <w:t xml:space="preserve"> су </w:t>
      </w:r>
      <w:r>
        <w:rPr>
          <w:rFonts w:ascii="Times New Roman"/>
          <w:b/>
          <w:i w:val="false"/>
          <w:color w:val="000000"/>
          <w:sz w:val="28"/>
        </w:rPr>
        <w:t>көздеріне</w:t>
      </w:r>
      <w:r>
        <w:rPr>
          <w:rFonts w:ascii="Times New Roman"/>
          <w:b/>
          <w:i w:val="false"/>
          <w:color w:val="000000"/>
          <w:sz w:val="28"/>
        </w:rPr>
        <w:t xml:space="preserve"> (</w:t>
      </w:r>
      <w:r>
        <w:rPr>
          <w:rFonts w:ascii="Times New Roman"/>
          <w:b/>
          <w:i w:val="false"/>
          <w:color w:val="000000"/>
          <w:sz w:val="28"/>
        </w:rPr>
        <w:t>көлдерге</w:t>
      </w:r>
      <w:r>
        <w:rPr>
          <w:rFonts w:ascii="Times New Roman"/>
          <w:b/>
          <w:i w:val="false"/>
          <w:color w:val="000000"/>
          <w:sz w:val="28"/>
        </w:rPr>
        <w:t xml:space="preserve">, </w:t>
      </w:r>
      <w:r>
        <w:rPr>
          <w:rFonts w:ascii="Times New Roman"/>
          <w:b/>
          <w:i w:val="false"/>
          <w:color w:val="000000"/>
          <w:sz w:val="28"/>
        </w:rPr>
        <w:t>өзендерге</w:t>
      </w:r>
      <w:r>
        <w:rPr>
          <w:rFonts w:ascii="Times New Roman"/>
          <w:b/>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 xml:space="preserve">, </w:t>
      </w:r>
      <w:r>
        <w:rPr>
          <w:rFonts w:ascii="Times New Roman"/>
          <w:b/>
          <w:i w:val="false"/>
          <w:color w:val="000000"/>
          <w:sz w:val="28"/>
        </w:rPr>
        <w:t>апандарға</w:t>
      </w:r>
      <w:r>
        <w:rPr>
          <w:rFonts w:ascii="Times New Roman"/>
          <w:b/>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шахта </w:t>
      </w:r>
      <w:r>
        <w:rPr>
          <w:rFonts w:ascii="Times New Roman"/>
          <w:b/>
          <w:i w:val="false"/>
          <w:color w:val="000000"/>
          <w:sz w:val="28"/>
        </w:rPr>
        <w:t>құдықтарына</w:t>
      </w:r>
      <w:r>
        <w:rPr>
          <w:rFonts w:ascii="Times New Roman"/>
          <w:b/>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406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406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Ауыл,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жанында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930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Ауылда</w:t>
      </w:r>
      <w:r>
        <w:rPr>
          <w:rFonts w:ascii="Times New Roman"/>
          <w:b/>
          <w:i w:val="false"/>
          <w:color w:val="000000"/>
          <w:sz w:val="28"/>
        </w:rPr>
        <w:t xml:space="preserve">,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маңында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схемасы</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16 шілдедегі № 421 шешіміне </w:t>
            </w:r>
            <w:r>
              <w:br/>
            </w: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Еңбек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Еңбек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136034</w:t>
            </w:r>
          </w:p>
        </w:tc>
      </w:tr>
    </w:tbl>
    <w:p>
      <w:pPr>
        <w:spacing w:after="0"/>
        <w:ind w:left="0"/>
        <w:jc w:val="both"/>
      </w:pPr>
      <w:r>
        <w:rPr>
          <w:rFonts w:ascii="Times New Roman"/>
          <w:b w:val="false"/>
          <w:i w:val="false"/>
          <w:color w:val="000000"/>
          <w:sz w:val="28"/>
        </w:rPr>
        <w:t>
      Әкімшілік-аумақтық бөлініс бойынша Еңбек ауылдық округінде 4 ауылдық елді мекен бар. Ақкемер ауылдық округі аумағының жалпы ауданы 157835 гектар. Санаттар бойынша жерлер:ауыл шаруашылығы мақсатындағы жерлер - 90479 гектар; елді мекендердің жерлері – 34222 гектар, өнеркәсіп жерлері – 1416 гектар және босалқы жер қоры – 9917 гектар болып бөлінеді. Ерекше қорғалатын табиғи аумақтардың, орман қорының, су қорының жерлері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Сағашилі</w:t>
            </w:r>
          </w:p>
          <w:p>
            <w:pPr>
              <w:spacing w:after="20"/>
              <w:ind w:left="20"/>
              <w:jc w:val="both"/>
            </w:pPr>
            <w:r>
              <w:rPr>
                <w:rFonts w:ascii="Times New Roman"/>
                <w:b w:val="false"/>
                <w:i w:val="false"/>
                <w:color w:val="000000"/>
                <w:sz w:val="20"/>
              </w:rPr>
              <w:t>
Басшилі</w:t>
            </w:r>
          </w:p>
          <w:p>
            <w:pPr>
              <w:spacing w:after="20"/>
              <w:ind w:left="20"/>
              <w:jc w:val="both"/>
            </w:pPr>
            <w:r>
              <w:rPr>
                <w:rFonts w:ascii="Times New Roman"/>
                <w:b w:val="false"/>
                <w:i w:val="false"/>
                <w:color w:val="000000"/>
                <w:sz w:val="20"/>
              </w:rPr>
              <w:t>
Тепсең Қарабұлақ</w:t>
            </w:r>
          </w:p>
          <w:p>
            <w:pPr>
              <w:spacing w:after="20"/>
              <w:ind w:left="20"/>
              <w:jc w:val="both"/>
            </w:pPr>
            <w:r>
              <w:rPr>
                <w:rFonts w:ascii="Times New Roman"/>
                <w:b w:val="false"/>
                <w:i w:val="false"/>
                <w:color w:val="000000"/>
                <w:sz w:val="20"/>
              </w:rPr>
              <w:t>
Темір көпір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13995</w:t>
            </w:r>
          </w:p>
          <w:p>
            <w:pPr>
              <w:spacing w:after="20"/>
              <w:ind w:left="20"/>
              <w:jc w:val="both"/>
            </w:pPr>
            <w:r>
              <w:rPr>
                <w:rFonts w:ascii="Times New Roman"/>
                <w:b w:val="false"/>
                <w:i w:val="false"/>
                <w:color w:val="000000"/>
                <w:sz w:val="20"/>
              </w:rPr>
              <w:t>
7584</w:t>
            </w:r>
          </w:p>
          <w:p>
            <w:pPr>
              <w:spacing w:after="20"/>
              <w:ind w:left="20"/>
              <w:jc w:val="both"/>
            </w:pPr>
            <w:r>
              <w:rPr>
                <w:rFonts w:ascii="Times New Roman"/>
                <w:b w:val="false"/>
                <w:i w:val="false"/>
                <w:color w:val="000000"/>
                <w:sz w:val="20"/>
              </w:rPr>
              <w:t>
6648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13995</w:t>
            </w:r>
          </w:p>
          <w:p>
            <w:pPr>
              <w:spacing w:after="20"/>
              <w:ind w:left="20"/>
              <w:jc w:val="both"/>
            </w:pPr>
            <w:r>
              <w:rPr>
                <w:rFonts w:ascii="Times New Roman"/>
                <w:b w:val="false"/>
                <w:i w:val="false"/>
                <w:color w:val="000000"/>
                <w:sz w:val="20"/>
              </w:rPr>
              <w:t>
7584</w:t>
            </w:r>
          </w:p>
          <w:p>
            <w:pPr>
              <w:spacing w:after="20"/>
              <w:ind w:left="20"/>
              <w:jc w:val="both"/>
            </w:pPr>
            <w:r>
              <w:rPr>
                <w:rFonts w:ascii="Times New Roman"/>
                <w:b w:val="false"/>
                <w:i w:val="false"/>
                <w:color w:val="000000"/>
                <w:sz w:val="20"/>
              </w:rPr>
              <w:t>
6648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13995</w:t>
            </w:r>
          </w:p>
          <w:p>
            <w:pPr>
              <w:spacing w:after="20"/>
              <w:ind w:left="20"/>
              <w:jc w:val="both"/>
            </w:pPr>
            <w:r>
              <w:rPr>
                <w:rFonts w:ascii="Times New Roman"/>
                <w:b w:val="false"/>
                <w:i w:val="false"/>
                <w:color w:val="000000"/>
                <w:sz w:val="20"/>
              </w:rPr>
              <w:t>
7584</w:t>
            </w:r>
          </w:p>
          <w:p>
            <w:pPr>
              <w:spacing w:after="20"/>
              <w:ind w:left="20"/>
              <w:jc w:val="both"/>
            </w:pPr>
            <w:r>
              <w:rPr>
                <w:rFonts w:ascii="Times New Roman"/>
                <w:b w:val="false"/>
                <w:i w:val="false"/>
                <w:color w:val="000000"/>
                <w:sz w:val="20"/>
              </w:rPr>
              <w:t>
6648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Еңбек ауылдық округінің аумағында шалғайдағы, маусымдық, аридтік және екпе жайылымдар жоқ. Округте 48 агроқұрылым жұмыс істейді, оларға 83 436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"Атадастүр"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810620400521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"Атадастүр"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810620400521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"Атадастүр"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810620400521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040864019403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040864019403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041164023111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041164023111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070664002556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111264016554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090564008981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090564008981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090564008981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090564008981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040664025649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040664025649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610215301758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060664027554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060664027554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060664027554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060664027554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060664027554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"Али-Бейбарыс"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111264020057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"Али-Бейбарыс"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111264020057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"Али-Бейбарыс"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111264020057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"Тугыр"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130464021975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80564016693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780303403029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780303403029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780303403029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40364062137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40364062137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40364062137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650126301533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50564024341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50564024341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50564024341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051064021515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051064021515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"Тим-Ол"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120264020313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090764009322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"Вайнах"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"Вайнах"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"Вайнах"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"Вайнах"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"Вайнах"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"Есмұрат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130564023102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"Есмұрат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130564023102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940111450339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150764013552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700226301628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610212401361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870405300110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600130301229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180664029332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180664029332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180664029332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190664016848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830309302316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"Adal-Agro"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060940017876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930226300706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930226300706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"Жалғасбайлық"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740728302127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"Мұхтар"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811103302721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740127399043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"Жиеней"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970840003836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"Жиеней"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970840003836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"Тагдыр и 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990140005870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"Тагдыр и 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990140005870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"Қасиет АК"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990140006778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"Қасиет АК"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990140006778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"КазТатМунай"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600500033253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"Аграрная кредитная корпорация"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010340000953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02-027-008-668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МТС Сервис" АШК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170140030276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83,436</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мал-2217; қой мен ешкі – 5196 және жылқы-412 бас.</w:t>
      </w:r>
    </w:p>
    <w:p>
      <w:pPr>
        <w:spacing w:after="0"/>
        <w:ind w:left="0"/>
        <w:jc w:val="both"/>
      </w:pPr>
      <w:r>
        <w:rPr>
          <w:rFonts w:ascii="Times New Roman"/>
          <w:b w:val="false"/>
          <w:i w:val="false"/>
          <w:color w:val="000000"/>
          <w:sz w:val="28"/>
        </w:rPr>
        <w:t>
      Сағашилі ауылында: ірі қара мал – 901, қой мен ешкі – 2722, жылқы-210 бас.</w:t>
      </w:r>
    </w:p>
    <w:p>
      <w:pPr>
        <w:spacing w:after="0"/>
        <w:ind w:left="0"/>
        <w:jc w:val="both"/>
      </w:pPr>
      <w:r>
        <w:rPr>
          <w:rFonts w:ascii="Times New Roman"/>
          <w:b w:val="false"/>
          <w:i w:val="false"/>
          <w:color w:val="000000"/>
          <w:sz w:val="28"/>
        </w:rPr>
        <w:t>
      Басшилі ауылында: ірі қара мал – 646, қой мен ешкі – 1549, жылқы-136 бас.</w:t>
      </w:r>
    </w:p>
    <w:p>
      <w:pPr>
        <w:spacing w:after="0"/>
        <w:ind w:left="0"/>
        <w:jc w:val="both"/>
      </w:pPr>
      <w:r>
        <w:rPr>
          <w:rFonts w:ascii="Times New Roman"/>
          <w:b w:val="false"/>
          <w:i w:val="false"/>
          <w:color w:val="000000"/>
          <w:sz w:val="28"/>
        </w:rPr>
        <w:t>
      Тепсең Қарабұлақ ауылында: ірі қара мал –385, қой мен ешкі – 291 бас, жылқы 48 бас.</w:t>
      </w:r>
    </w:p>
    <w:p>
      <w:pPr>
        <w:spacing w:after="0"/>
        <w:ind w:left="0"/>
        <w:jc w:val="both"/>
      </w:pPr>
      <w:r>
        <w:rPr>
          <w:rFonts w:ascii="Times New Roman"/>
          <w:b w:val="false"/>
          <w:i w:val="false"/>
          <w:color w:val="000000"/>
          <w:sz w:val="28"/>
        </w:rPr>
        <w:t>
      Темір көпір ауылында: ірі қара мал – 285, қой мен ешкі – 634, жылқы-18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Сағашилі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Тепсең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көпір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28322 га қажет.</w:t>
      </w:r>
    </w:p>
    <w:p>
      <w:pPr>
        <w:spacing w:after="0"/>
        <w:ind w:left="0"/>
        <w:jc w:val="both"/>
      </w:pPr>
      <w:r>
        <w:rPr>
          <w:rFonts w:ascii="Times New Roman"/>
          <w:b w:val="false"/>
          <w:i w:val="false"/>
          <w:color w:val="000000"/>
          <w:sz w:val="28"/>
        </w:rPr>
        <w:t>
      Ірі қара мал – 2217; қой мен ешкі – 5196 және жылқы – 412 бас Қоғамдық жайылымдарда жайылады, ауданы 28227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Еңбек ауылдық округінің қоғамдық жайылым алаңы жайылатын малға жайылымдық жемге деген қажеттілікті қамтамасыз етеді. Алайда, Басшилі елді мекенінде жайылымдардың тапшылығы 855 га, Темір көпір елді мекенінде 3296 га құрады, осыған байланысты жайылымдық аумақтарды елді мекендер арасында қайта бөлуді қарастыру қажет.</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14, 12, 172, 144, 52,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Сағашилі - Қазақстанның Ақтөбе облысы Мұғалжар ауданындағы ауыл. Еңбек ауылдық округінің әкімшілік орталығы. Қандыағаш қаласының орталығынан солтүстікке қарай 25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"Атадастүр"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810620400521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040864019403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041164023111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070664002556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111264016554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090564008981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040664025649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570901302587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610215301758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060664027554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060464028203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"Али-Бейбарыс"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111264020057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"Тугыр"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130464021975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80564016693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780303403029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40364062137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650126301533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50564024341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051064021515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"Тим-Ол"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120264020313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090764009322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"Вайнах"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"Есмұрат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130564023102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130364012060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940111450339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150764013552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700226301628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610212401361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870405300110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600130301229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180664029332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190664016848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830309302316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"Adal-Agro"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060940017876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930226300706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"Жалғасбайлық"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740728302127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"Мұхтар"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811103302721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740127399043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"Жиеней"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970840003836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"Тагдыр и 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990140005870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"Қасиет АК"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990140006778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"Аграрная кредитная корпорация"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010340000953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"КазТатМунай"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600500033253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МТС Сервис" АШК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170140030276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Жубаназар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Амантай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Балаушин Турсынбай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Койшыгарин Жоламан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Айтпагамбетов Турганбай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Нурлыбаева Гулбаршын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Тажигали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Мырзатаев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Баймбетова Гульжан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Байтулеков Елеусин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Актан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Уразжанов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Бисенгали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Тыржанова Акманат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Мурзагулов Аманат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Ергузов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Жарменов Аалмат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Баханов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Накбаев Каден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Айсаханов Анзор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Жанай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Монашев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Давулбаев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Абрашев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Калниязова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Жаңбырбайқызы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Нүргүл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Еркебұлан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Тлесов Нұрлан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Қосыбаев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Еркинбай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Каласова Орынша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Мурзатаев Дүйсен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көктемгі жайылымдары селеулі-жусан, қауырсын-бетегелі жусан типтері басым. Жайылымның ұзақтығы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val="false"/>
          <w:i w:val="false"/>
          <w:color w:val="000000"/>
          <w:sz w:val="28"/>
        </w:rPr>
        <w:t xml:space="preserve">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i w:val="false"/>
          <w:color w:val="000000"/>
          <w:sz w:val="28"/>
        </w:rPr>
        <w:t xml:space="preserve"> су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Ақкемер ауылдық округінің қоғамдық жайылым алаңы жайылымдық жемге деген қажеттілікті қамтамасыз етеді жайылатын мал. Алайда, Басшилі елді мекенінде жайылымдардың тапшылығы 855 га, Темір көпір елді мекенінде 3296 га га құрады, осыған байланысты жайылымдық аумақтарды елді мекендер арасында қайта бөлуді қарастыру қажет.</w:t>
      </w:r>
    </w:p>
    <w:bookmarkStart w:name="z37" w:id="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Еңбек</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i w:val="false"/>
          <w:color w:val="000000"/>
          <w:sz w:val="28"/>
        </w:rPr>
        <w:t xml:space="preserve"> (</w:t>
      </w:r>
      <w:r>
        <w:rPr>
          <w:rFonts w:ascii="Times New Roman"/>
          <w:b/>
          <w:i w:val="false"/>
          <w:color w:val="000000"/>
          <w:sz w:val="28"/>
        </w:rPr>
        <w:t>картасы</w:t>
      </w:r>
      <w:r>
        <w:rPr>
          <w:rFonts w:ascii="Times New Roman"/>
          <w:b/>
          <w:i w:val="false"/>
          <w:color w:val="000000"/>
          <w:sz w:val="28"/>
        </w:rPr>
        <w:t>)</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089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Жеке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i w:val="false"/>
          <w:color w:val="000000"/>
          <w:sz w:val="28"/>
        </w:rPr>
        <w:t xml:space="preserve"> мен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21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i w:val="false"/>
          <w:color w:val="000000"/>
          <w:sz w:val="28"/>
        </w:rPr>
        <w:t xml:space="preserve"> Схема (карта)</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left"/>
      </w:pPr>
      <w:r>
        <w:br/>
      </w:r>
    </w:p>
    <w:p>
      <w:pPr>
        <w:spacing w:after="0"/>
        <w:ind w:left="0"/>
        <w:jc w:val="both"/>
      </w:pPr>
      <w:r>
        <w:drawing>
          <wp:inline distT="0" distB="0" distL="0" distR="0">
            <wp:extent cx="7620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200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i w:val="false"/>
          <w:color w:val="000000"/>
          <w:sz w:val="28"/>
        </w:rPr>
        <w:t xml:space="preserve"> де </w:t>
      </w:r>
      <w:r>
        <w:rPr>
          <w:rFonts w:ascii="Times New Roman"/>
          <w:b/>
          <w:i w:val="false"/>
          <w:color w:val="000000"/>
          <w:sz w:val="28"/>
        </w:rPr>
        <w:t>объектілерін</w:t>
      </w:r>
      <w:r>
        <w:rPr>
          <w:rFonts w:ascii="Times New Roman"/>
          <w:b/>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 xml:space="preserve">, мал </w:t>
      </w:r>
      <w:r>
        <w:rPr>
          <w:rFonts w:ascii="Times New Roman"/>
          <w:b/>
          <w:i w:val="false"/>
          <w:color w:val="000000"/>
          <w:sz w:val="28"/>
        </w:rPr>
        <w:t>қорымдарының</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 xml:space="preserve">) орналасқан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i w:val="false"/>
          <w:color w:val="000000"/>
          <w:sz w:val="28"/>
        </w:rPr>
        <w:t xml:space="preserve"> мал </w:t>
      </w:r>
      <w:r>
        <w:rPr>
          <w:rFonts w:ascii="Times New Roman"/>
          <w:b/>
          <w:i w:val="false"/>
          <w:color w:val="000000"/>
          <w:sz w:val="28"/>
        </w:rPr>
        <w:t>қорымдарын</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i w:val="false"/>
          <w:color w:val="000000"/>
          <w:sz w:val="28"/>
        </w:rPr>
        <w:t xml:space="preserve"> су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i w:val="false"/>
          <w:color w:val="000000"/>
          <w:sz w:val="28"/>
        </w:rPr>
        <w:t xml:space="preserve"> сәйкес </w:t>
      </w:r>
      <w:r>
        <w:rPr>
          <w:rFonts w:ascii="Times New Roman"/>
          <w:b/>
          <w:i w:val="false"/>
          <w:color w:val="000000"/>
          <w:sz w:val="28"/>
        </w:rPr>
        <w:t>жасалған</w:t>
      </w:r>
      <w:r>
        <w:rPr>
          <w:rFonts w:ascii="Times New Roman"/>
          <w:b/>
          <w:i w:val="false"/>
          <w:color w:val="000000"/>
          <w:sz w:val="28"/>
        </w:rPr>
        <w:t xml:space="preserve"> су </w:t>
      </w:r>
      <w:r>
        <w:rPr>
          <w:rFonts w:ascii="Times New Roman"/>
          <w:b/>
          <w:i w:val="false"/>
          <w:color w:val="000000"/>
          <w:sz w:val="28"/>
        </w:rPr>
        <w:t>көздеріне</w:t>
      </w:r>
      <w:r>
        <w:rPr>
          <w:rFonts w:ascii="Times New Roman"/>
          <w:b/>
          <w:i w:val="false"/>
          <w:color w:val="000000"/>
          <w:sz w:val="28"/>
        </w:rPr>
        <w:t xml:space="preserve"> (</w:t>
      </w:r>
      <w:r>
        <w:rPr>
          <w:rFonts w:ascii="Times New Roman"/>
          <w:b/>
          <w:i w:val="false"/>
          <w:color w:val="000000"/>
          <w:sz w:val="28"/>
        </w:rPr>
        <w:t>көлдерге</w:t>
      </w:r>
      <w:r>
        <w:rPr>
          <w:rFonts w:ascii="Times New Roman"/>
          <w:b/>
          <w:i w:val="false"/>
          <w:color w:val="000000"/>
          <w:sz w:val="28"/>
        </w:rPr>
        <w:t xml:space="preserve">, </w:t>
      </w:r>
      <w:r>
        <w:rPr>
          <w:rFonts w:ascii="Times New Roman"/>
          <w:b/>
          <w:i w:val="false"/>
          <w:color w:val="000000"/>
          <w:sz w:val="28"/>
        </w:rPr>
        <w:t>өзендерге</w:t>
      </w:r>
      <w:r>
        <w:rPr>
          <w:rFonts w:ascii="Times New Roman"/>
          <w:b/>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 xml:space="preserve">, </w:t>
      </w:r>
      <w:r>
        <w:rPr>
          <w:rFonts w:ascii="Times New Roman"/>
          <w:b/>
          <w:i w:val="false"/>
          <w:color w:val="000000"/>
          <w:sz w:val="28"/>
        </w:rPr>
        <w:t>апандарға</w:t>
      </w:r>
      <w:r>
        <w:rPr>
          <w:rFonts w:ascii="Times New Roman"/>
          <w:b/>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шахта </w:t>
      </w:r>
      <w:r>
        <w:rPr>
          <w:rFonts w:ascii="Times New Roman"/>
          <w:b/>
          <w:i w:val="false"/>
          <w:color w:val="000000"/>
          <w:sz w:val="28"/>
        </w:rPr>
        <w:t>құдықтарына</w:t>
      </w:r>
      <w:r>
        <w:rPr>
          <w:rFonts w:ascii="Times New Roman"/>
          <w:b/>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643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Ауыл,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жанында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452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Ауылда</w:t>
      </w:r>
      <w:r>
        <w:rPr>
          <w:rFonts w:ascii="Times New Roman"/>
          <w:b/>
          <w:i w:val="false"/>
          <w:color w:val="000000"/>
          <w:sz w:val="28"/>
        </w:rPr>
        <w:t xml:space="preserve">,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маңында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516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16 шілдедегі № 421 шешіміне </w:t>
            </w:r>
            <w:r>
              <w:br/>
            </w: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Қ. Жұбанов атындағы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Қ. Жұбанов атындағы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171798</w:t>
            </w:r>
          </w:p>
        </w:tc>
      </w:tr>
    </w:tbl>
    <w:p>
      <w:pPr>
        <w:spacing w:after="0"/>
        <w:ind w:left="0"/>
        <w:jc w:val="both"/>
      </w:pPr>
      <w:r>
        <w:rPr>
          <w:rFonts w:ascii="Times New Roman"/>
          <w:b w:val="false"/>
          <w:i w:val="false"/>
          <w:color w:val="000000"/>
          <w:sz w:val="28"/>
        </w:rPr>
        <w:t>
      Әкімшілік-аумақтық бөлініс бойынша Қ. Жұбанов атындағы ауылдық округінде 5 ауылдық елді мекен бар. Қ. Жұбанов атындағы ауылдық округі аумағының жалпы ауданы 171798 гектар. Санаттар бойынша жерлер: ауыл шаруашылығы мақсатындағы жерлер - 101990 гектар; елді мекендердің жерлері – 23730 гектар, орман қоры – 21461 гектар, өнеркәсіп жерлері – 4311 гектар, бослқы жерлер – 20306 гектра болып бөлінеді. Ерекше қорғалатын табиғи аумақтардың, су қорының жерлері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p>
            <w:pPr>
              <w:spacing w:after="20"/>
              <w:ind w:left="20"/>
              <w:jc w:val="both"/>
            </w:pPr>
            <w:r>
              <w:rPr>
                <w:rFonts w:ascii="Times New Roman"/>
                <w:b w:val="false"/>
                <w:i w:val="false"/>
                <w:color w:val="000000"/>
                <w:sz w:val="20"/>
              </w:rPr>
              <w:t>
Жаңатұрмыс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13436</w:t>
            </w:r>
          </w:p>
          <w:p>
            <w:pPr>
              <w:spacing w:after="20"/>
              <w:ind w:left="20"/>
              <w:jc w:val="both"/>
            </w:pPr>
            <w:r>
              <w:rPr>
                <w:rFonts w:ascii="Times New Roman"/>
                <w:b w:val="false"/>
                <w:i w:val="false"/>
                <w:color w:val="000000"/>
                <w:sz w:val="20"/>
              </w:rPr>
              <w:t>
9442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13436</w:t>
            </w:r>
          </w:p>
          <w:p>
            <w:pPr>
              <w:spacing w:after="20"/>
              <w:ind w:left="20"/>
              <w:jc w:val="both"/>
            </w:pPr>
            <w:r>
              <w:rPr>
                <w:rFonts w:ascii="Times New Roman"/>
                <w:b w:val="false"/>
                <w:i w:val="false"/>
                <w:color w:val="000000"/>
                <w:sz w:val="20"/>
              </w:rPr>
              <w:t>
9442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13436</w:t>
            </w:r>
          </w:p>
          <w:p>
            <w:pPr>
              <w:spacing w:after="20"/>
              <w:ind w:left="20"/>
              <w:jc w:val="both"/>
            </w:pPr>
            <w:r>
              <w:rPr>
                <w:rFonts w:ascii="Times New Roman"/>
                <w:b w:val="false"/>
                <w:i w:val="false"/>
                <w:color w:val="000000"/>
                <w:sz w:val="20"/>
              </w:rPr>
              <w:t>
9442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 Жұбанов атындағы ауылдық округінің аумағында шалғайдағы, маусымдық, аридтік және екпе жайылымдар жоқ. Округте 44 шаруа қожалығы жұмыс істейді, оларға 94 919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650218300644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031264020733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031264020733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520424300440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030464023564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030464023564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030464023564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080364003674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080364003674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130264025871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130264025871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040564035672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050164026978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050164026978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710709300875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710709300875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030664021179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030664021179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520814300529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600126300942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600126300942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600126300942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600126300942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"Нұрболат-5"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740607302397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070664002784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520923400716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520923400716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520923400716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120464011576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"Аққыстау"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100864000525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120264013816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621101400939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140164027013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780526302710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140464032675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140464032675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140464032675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790208300271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"Байшуақ"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"Байшуақ"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771006402969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771006402969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680121300880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200864030270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200864030270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760301400298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"Елпаш"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200764023819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"Бахытназар"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851022300099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650517301995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911022302584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551215302011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551215302011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800610301834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590508401433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590508401433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811019301648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061200003094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061200003094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030540008177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"НурАгроПром"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170740005920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Б"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210440031473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94,919</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мал-1330; қой мен ешкі – 3214 және жылқы-186 бас.</w:t>
      </w:r>
    </w:p>
    <w:p>
      <w:pPr>
        <w:spacing w:after="0"/>
        <w:ind w:left="0"/>
        <w:jc w:val="both"/>
      </w:pPr>
      <w:r>
        <w:rPr>
          <w:rFonts w:ascii="Times New Roman"/>
          <w:b w:val="false"/>
          <w:i w:val="false"/>
          <w:color w:val="000000"/>
          <w:sz w:val="28"/>
        </w:rPr>
        <w:t>
      Қаракөл ауылында: ірі қара мал – 861; қой мен ешкі – 2430, жылқы-127 бас.</w:t>
      </w:r>
    </w:p>
    <w:p>
      <w:pPr>
        <w:spacing w:after="0"/>
        <w:ind w:left="0"/>
        <w:jc w:val="both"/>
      </w:pPr>
      <w:r>
        <w:rPr>
          <w:rFonts w:ascii="Times New Roman"/>
          <w:b w:val="false"/>
          <w:i w:val="false"/>
          <w:color w:val="000000"/>
          <w:sz w:val="28"/>
        </w:rPr>
        <w:t>
      Жаңатұрмыс ауылында: ірі қара мал – 469; қой мен ешкі – 784, жылқы-59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16 623 га қажет.</w:t>
      </w:r>
    </w:p>
    <w:p>
      <w:pPr>
        <w:spacing w:after="0"/>
        <w:ind w:left="0"/>
        <w:jc w:val="both"/>
      </w:pPr>
      <w:r>
        <w:rPr>
          <w:rFonts w:ascii="Times New Roman"/>
          <w:b w:val="false"/>
          <w:i w:val="false"/>
          <w:color w:val="000000"/>
          <w:sz w:val="28"/>
        </w:rPr>
        <w:t>
      Ірі қара мал – 1330; қой мен ешкі - 3214 және жылқы – 186 бас қоғамдық жайылымдарда жайылады, ауданы 22878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Қ. Жұбанов атындағы ауылдық округінің қоғамдық жайылым алаңы жайылатын малға жайылымдық жемге деген қажеттілікті қамтамасыз етеді</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Жұбанов атындағы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14, 17, 20, 144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189887</w:t>
            </w:r>
          </w:p>
          <w:p>
            <w:pPr>
              <w:spacing w:after="20"/>
              <w:ind w:left="20"/>
              <w:jc w:val="both"/>
            </w:pPr>
            <w:r>
              <w:rPr>
                <w:rFonts w:ascii="Times New Roman"/>
                <w:b w:val="false"/>
                <w:i w:val="false"/>
                <w:color w:val="000000"/>
                <w:sz w:val="20"/>
              </w:rPr>
              <w:t>
53168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Қаракөл - Қазақстанның Ақтөбе облысы Мұғалжар ауданындағы ауыл. Қ.Жұбанов атындағы ауылдық округінің әкімшілік орталығы. Қандыағаш қаласының орталығынан солтүстікке қарай 42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650218300644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031264020733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520424300440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030464023564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080364003674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130264025871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040564035672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050164026978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710709300875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030664021179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520814300529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600126300942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740607302397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070264031159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070664002784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520923400716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120464011576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"Аққыстау"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100864000525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120264013816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621101400939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140164027013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780526302710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140464032675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790208300271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"Байшуақ"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171064001490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771006402969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680121300880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200864030270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760301400298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"Елпаш"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200764023819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"Бахытназар"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851022300099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650517301995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911022302584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551215302011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800610301834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590508401433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811019301648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061200003094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030540008177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"НұрАгроПром"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170740005920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"ҚұлагерБ"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210440031473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Жолдаева Сайрагул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Құлшар Тұрсынбек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Бекет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Медеубай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Аликулов Бердимұрат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Айгали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 Жарқын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Қуаныш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Актаев Кайдан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Байменшин Мырзағали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Тованов Умбетқали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Боранкулов Нұрболат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Беркалиева Дамели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Бисенбина Рая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Алимагамбетова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Утемуратов Миргали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Байкадамова Гульшара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Қамал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Нургалмиев Қият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Туржанова Нүргүль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Елжанов Мнайдар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Кумекбаева Эльмира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Избасар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Телагыс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Анесов Данабек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Қамал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Қожамуратов Рустам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Нагрипа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Байменшин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Нурбол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көктемгі жайылымдары селеулі-жусан, қауырсын-бетегелі жусан типтері басым. Жайылымның ұзақтығы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val="false"/>
          <w:i w:val="false"/>
          <w:color w:val="000000"/>
          <w:sz w:val="28"/>
        </w:rPr>
        <w:t xml:space="preserve">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i w:val="false"/>
          <w:color w:val="000000"/>
          <w:sz w:val="28"/>
        </w:rPr>
        <w:t xml:space="preserve"> су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Қ.Жұбанов атындағы ауылдық округінің қоғамдық жайылым алаңы жайылымдық жемге деген қажеттілікті қамтамасыз етеді.</w:t>
      </w:r>
    </w:p>
    <w:bookmarkStart w:name="z45" w:id="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Қ.Жұбанов</w:t>
      </w:r>
      <w:r>
        <w:rPr>
          <w:rFonts w:ascii="Times New Roman"/>
          <w:b w:val="false"/>
          <w:i w:val="false"/>
          <w:color w:val="000000"/>
          <w:sz w:val="28"/>
        </w:rPr>
        <w:t xml:space="preserve"> </w:t>
      </w:r>
      <w:r>
        <w:rPr>
          <w:rFonts w:ascii="Times New Roman"/>
          <w:b/>
          <w:i w:val="false"/>
          <w:color w:val="000000"/>
          <w:sz w:val="28"/>
        </w:rPr>
        <w:t>атындағы</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i w:val="false"/>
          <w:color w:val="000000"/>
          <w:sz w:val="28"/>
        </w:rPr>
        <w:t xml:space="preserve"> (</w:t>
      </w:r>
      <w:r>
        <w:rPr>
          <w:rFonts w:ascii="Times New Roman"/>
          <w:b/>
          <w:i w:val="false"/>
          <w:color w:val="000000"/>
          <w:sz w:val="28"/>
        </w:rPr>
        <w:t>картасы</w:t>
      </w:r>
      <w:r>
        <w:rPr>
          <w:rFonts w:ascii="Times New Roman"/>
          <w:b/>
          <w:i w:val="false"/>
          <w:color w:val="000000"/>
          <w:sz w:val="28"/>
        </w:rPr>
        <w:t>)</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9596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Жеке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i w:val="false"/>
          <w:color w:val="000000"/>
          <w:sz w:val="28"/>
        </w:rPr>
        <w:t xml:space="preserve"> мен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8166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i w:val="false"/>
          <w:color w:val="000000"/>
          <w:sz w:val="28"/>
        </w:rPr>
        <w:t xml:space="preserve"> Схема (карта)</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left"/>
      </w:pPr>
      <w:r>
        <w:br/>
      </w:r>
    </w:p>
    <w:p>
      <w:pPr>
        <w:spacing w:after="0"/>
        <w:ind w:left="0"/>
        <w:jc w:val="both"/>
      </w:pPr>
      <w:r>
        <w:drawing>
          <wp:inline distT="0" distB="0" distL="0" distR="0">
            <wp:extent cx="66929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6929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849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1849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i w:val="false"/>
          <w:color w:val="000000"/>
          <w:sz w:val="28"/>
        </w:rPr>
        <w:t xml:space="preserve"> де </w:t>
      </w:r>
      <w:r>
        <w:rPr>
          <w:rFonts w:ascii="Times New Roman"/>
          <w:b/>
          <w:i w:val="false"/>
          <w:color w:val="000000"/>
          <w:sz w:val="28"/>
        </w:rPr>
        <w:t>объектілерін</w:t>
      </w:r>
      <w:r>
        <w:rPr>
          <w:rFonts w:ascii="Times New Roman"/>
          <w:b/>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 xml:space="preserve">, мал </w:t>
      </w:r>
      <w:r>
        <w:rPr>
          <w:rFonts w:ascii="Times New Roman"/>
          <w:b/>
          <w:i w:val="false"/>
          <w:color w:val="000000"/>
          <w:sz w:val="28"/>
        </w:rPr>
        <w:t>қорымдарының</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 xml:space="preserve">) орналасқан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i w:val="false"/>
          <w:color w:val="000000"/>
          <w:sz w:val="28"/>
        </w:rPr>
        <w:t xml:space="preserve"> мал </w:t>
      </w:r>
      <w:r>
        <w:rPr>
          <w:rFonts w:ascii="Times New Roman"/>
          <w:b/>
          <w:i w:val="false"/>
          <w:color w:val="000000"/>
          <w:sz w:val="28"/>
        </w:rPr>
        <w:t>қорымдарын</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9977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i w:val="false"/>
          <w:color w:val="000000"/>
          <w:sz w:val="28"/>
        </w:rPr>
        <w:t xml:space="preserve"> су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i w:val="false"/>
          <w:color w:val="000000"/>
          <w:sz w:val="28"/>
        </w:rPr>
        <w:t xml:space="preserve"> сәйкес </w:t>
      </w:r>
      <w:r>
        <w:rPr>
          <w:rFonts w:ascii="Times New Roman"/>
          <w:b/>
          <w:i w:val="false"/>
          <w:color w:val="000000"/>
          <w:sz w:val="28"/>
        </w:rPr>
        <w:t>жасалған</w:t>
      </w:r>
      <w:r>
        <w:rPr>
          <w:rFonts w:ascii="Times New Roman"/>
          <w:b/>
          <w:i w:val="false"/>
          <w:color w:val="000000"/>
          <w:sz w:val="28"/>
        </w:rPr>
        <w:t xml:space="preserve"> су </w:t>
      </w:r>
      <w:r>
        <w:rPr>
          <w:rFonts w:ascii="Times New Roman"/>
          <w:b/>
          <w:i w:val="false"/>
          <w:color w:val="000000"/>
          <w:sz w:val="28"/>
        </w:rPr>
        <w:t>көздеріне</w:t>
      </w:r>
      <w:r>
        <w:rPr>
          <w:rFonts w:ascii="Times New Roman"/>
          <w:b/>
          <w:i w:val="false"/>
          <w:color w:val="000000"/>
          <w:sz w:val="28"/>
        </w:rPr>
        <w:t xml:space="preserve"> (</w:t>
      </w:r>
      <w:r>
        <w:rPr>
          <w:rFonts w:ascii="Times New Roman"/>
          <w:b/>
          <w:i w:val="false"/>
          <w:color w:val="000000"/>
          <w:sz w:val="28"/>
        </w:rPr>
        <w:t>көлдерге</w:t>
      </w:r>
      <w:r>
        <w:rPr>
          <w:rFonts w:ascii="Times New Roman"/>
          <w:b/>
          <w:i w:val="false"/>
          <w:color w:val="000000"/>
          <w:sz w:val="28"/>
        </w:rPr>
        <w:t xml:space="preserve">, </w:t>
      </w:r>
      <w:r>
        <w:rPr>
          <w:rFonts w:ascii="Times New Roman"/>
          <w:b/>
          <w:i w:val="false"/>
          <w:color w:val="000000"/>
          <w:sz w:val="28"/>
        </w:rPr>
        <w:t>өзендерге</w:t>
      </w:r>
      <w:r>
        <w:rPr>
          <w:rFonts w:ascii="Times New Roman"/>
          <w:b/>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 xml:space="preserve">, </w:t>
      </w:r>
      <w:r>
        <w:rPr>
          <w:rFonts w:ascii="Times New Roman"/>
          <w:b/>
          <w:i w:val="false"/>
          <w:color w:val="000000"/>
          <w:sz w:val="28"/>
        </w:rPr>
        <w:t>апандарға</w:t>
      </w:r>
      <w:r>
        <w:rPr>
          <w:rFonts w:ascii="Times New Roman"/>
          <w:b/>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шахта </w:t>
      </w:r>
      <w:r>
        <w:rPr>
          <w:rFonts w:ascii="Times New Roman"/>
          <w:b/>
          <w:i w:val="false"/>
          <w:color w:val="000000"/>
          <w:sz w:val="28"/>
        </w:rPr>
        <w:t>құдықтарына</w:t>
      </w:r>
      <w:r>
        <w:rPr>
          <w:rFonts w:ascii="Times New Roman"/>
          <w:b/>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008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4008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Ауыл,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жанында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2898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Ауылда</w:t>
      </w:r>
      <w:r>
        <w:rPr>
          <w:rFonts w:ascii="Times New Roman"/>
          <w:b/>
          <w:i w:val="false"/>
          <w:color w:val="000000"/>
          <w:sz w:val="28"/>
        </w:rPr>
        <w:t xml:space="preserve">,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маңында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1501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16 шілдедегі № 421 шешіміне </w:t>
            </w:r>
            <w:r>
              <w:br/>
            </w: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Құмсай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Құмсай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187952</w:t>
            </w:r>
          </w:p>
        </w:tc>
      </w:tr>
    </w:tbl>
    <w:p>
      <w:pPr>
        <w:spacing w:after="0"/>
        <w:ind w:left="0"/>
        <w:jc w:val="both"/>
      </w:pPr>
      <w:r>
        <w:rPr>
          <w:rFonts w:ascii="Times New Roman"/>
          <w:b w:val="false"/>
          <w:i w:val="false"/>
          <w:color w:val="000000"/>
          <w:sz w:val="28"/>
        </w:rPr>
        <w:t>
      Әкімшілік-аумақтық бөлініс бойынша Құмсай ауылдық округінде 1 ауылдық елді мекен бар. Құмсай ауылдық округі аумағының жалпы ауданы 187952 гектар. Санаттар бойынша жерлер:ауыл шаруашылығы мақсатындағы жерлер - 123355 гектар; елді мекендердің жерлері – 27970 гектар, босалқы жер 36627 гектар болып бөлінеді. Ерекше қорғалатын табиғи аумақтардың, орман қорының, су қорының жерлері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Құмсай ауылдық округінің аумағында шалғайдағы, маусымдық, аридтік және екпе жайылымдар жоқ. Округте 29 шаруа қожалығы жұмыс істейді, оларға 121934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040764024931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040764024931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040764024931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690425301338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690425301338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041164024992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"Ен-Бек-Тау"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050964022677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141064012778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141064012778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141064012778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040664004578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"Иманқара"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141264015630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"Иманқара"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141264015630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150864015027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810628301913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590912300792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160564002690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650117300655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650117300655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830226301892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"Жарқымбай"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721011301972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180864009305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180864009305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180864009305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710518301508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780106303399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780106303399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780906303407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760602301474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900401302222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880409301935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750103300868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750103300868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"Байторы" щ/қ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721221301230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770403301890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630310300762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121,934</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мал-1210; қой мен ешкі – 2700 және жылқы-210 бас.</w:t>
      </w:r>
    </w:p>
    <w:p>
      <w:pPr>
        <w:spacing w:after="0"/>
        <w:ind w:left="0"/>
        <w:jc w:val="both"/>
      </w:pPr>
      <w:r>
        <w:rPr>
          <w:rFonts w:ascii="Times New Roman"/>
          <w:b w:val="false"/>
          <w:i w:val="false"/>
          <w:color w:val="000000"/>
          <w:sz w:val="28"/>
        </w:rPr>
        <w:t>
      Құмсай ауылында: ірі қара мал – 1210; қой мен ешкі – 2700, жылқы- 210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15 131 га қажет.</w:t>
      </w:r>
    </w:p>
    <w:p>
      <w:pPr>
        <w:spacing w:after="0"/>
        <w:ind w:left="0"/>
        <w:jc w:val="both"/>
      </w:pPr>
      <w:r>
        <w:rPr>
          <w:rFonts w:ascii="Times New Roman"/>
          <w:b w:val="false"/>
          <w:i w:val="false"/>
          <w:color w:val="000000"/>
          <w:sz w:val="28"/>
        </w:rPr>
        <w:t>
      Ірі қара мал – 1210; қой мен ешкі - 2700 және жылқы – 210 бас қоғамдық жайылымдарда жайылады, ауданы 27551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Құмсай ауылдық округінің қоғамдық жайылым алаңы жайылатын малға жайылымдық жемге деген қажеттілікті қамтамасыз етеді.</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228673</w:t>
            </w:r>
          </w:p>
          <w:p>
            <w:pPr>
              <w:spacing w:after="20"/>
              <w:ind w:left="20"/>
              <w:jc w:val="both"/>
            </w:pPr>
            <w:r>
              <w:rPr>
                <w:rFonts w:ascii="Times New Roman"/>
                <w:b w:val="false"/>
                <w:i w:val="false"/>
                <w:color w:val="000000"/>
                <w:sz w:val="20"/>
              </w:rPr>
              <w:t>
64028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Құмсай - Қазақстанның Ақтөбе облысы Мұғалжар ауданындағы ауыл. Құмсай ауылдық округінің әкімшілік орталығы. Қандыағаш қаласының орталығынан оңтүстік-шығысқа қарай 65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040764024931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690425301338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041164024992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"Ең-Бек-Тау"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050964022677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130564012523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141064012778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040664004578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"Иманқара"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141264015630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150864015027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810628301913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590912300792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160564002690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650117300655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830226301892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"Жарқымбай"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721011301972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180864009305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710518301508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780106303399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780906303407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760602301474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900401302222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880409301935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750103300868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"Байторы"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721221301230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770403301890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"Нұрислам"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630310300762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Жумуров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Байбулов Мырзагали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Ныгметов Шынболат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Исбусинов Боранғазы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Қалдыбай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Есен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Даркулов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Жумуров Сейтжан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Забиров Станислав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Нұрлан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Амандыков Амиржан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Барабусинов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Кулжанов Нурбол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Отаралин Мерген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Омиргали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Бектас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Мербек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Кыдырбеков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Жакишов Нургали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Нариманов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Ныгметов Оразғали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Алдангар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көктемгі жайылымдары селеулі-жусан, қауырсын-бетегелі жусан типтері басым. Жайылымның ұзақтығы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val="false"/>
          <w:i w:val="false"/>
          <w:color w:val="000000"/>
          <w:sz w:val="28"/>
        </w:rPr>
        <w:t xml:space="preserve">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i w:val="false"/>
          <w:color w:val="000000"/>
          <w:sz w:val="28"/>
        </w:rPr>
        <w:t xml:space="preserve"> су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басы үшін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Құмсай ауылдық округінің қоғамдық жайылым алаңы жайылымдық жемге деген қажеттілікті қамтамасыз етеді жайылатын мал.</w:t>
      </w:r>
    </w:p>
    <w:bookmarkStart w:name="z53" w:id="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Құмсай</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i w:val="false"/>
          <w:color w:val="000000"/>
          <w:sz w:val="28"/>
        </w:rPr>
        <w:t xml:space="preserve"> (</w:t>
      </w:r>
      <w:r>
        <w:rPr>
          <w:rFonts w:ascii="Times New Roman"/>
          <w:b/>
          <w:i w:val="false"/>
          <w:color w:val="000000"/>
          <w:sz w:val="28"/>
        </w:rPr>
        <w:t>картасы</w:t>
      </w:r>
      <w:r>
        <w:rPr>
          <w:rFonts w:ascii="Times New Roman"/>
          <w:b/>
          <w:i w:val="false"/>
          <w:color w:val="000000"/>
          <w:sz w:val="28"/>
        </w:rPr>
        <w:t>)</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Жеке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i w:val="false"/>
          <w:color w:val="000000"/>
          <w:sz w:val="28"/>
        </w:rPr>
        <w:t xml:space="preserve"> мен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i w:val="false"/>
          <w:color w:val="000000"/>
          <w:sz w:val="28"/>
        </w:rPr>
        <w:t xml:space="preserve"> Схема (карта)</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Ауыл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i w:val="false"/>
          <w:color w:val="000000"/>
          <w:sz w:val="28"/>
        </w:rPr>
        <w:t xml:space="preserve"> де </w:t>
      </w:r>
      <w:r>
        <w:rPr>
          <w:rFonts w:ascii="Times New Roman"/>
          <w:b/>
          <w:i w:val="false"/>
          <w:color w:val="000000"/>
          <w:sz w:val="28"/>
        </w:rPr>
        <w:t>объектілерін</w:t>
      </w:r>
      <w:r>
        <w:rPr>
          <w:rFonts w:ascii="Times New Roman"/>
          <w:b/>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 xml:space="preserve">, мал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 xml:space="preserve">, мал </w:t>
      </w:r>
      <w:r>
        <w:rPr>
          <w:rFonts w:ascii="Times New Roman"/>
          <w:b/>
          <w:i w:val="false"/>
          <w:color w:val="000000"/>
          <w:sz w:val="28"/>
        </w:rPr>
        <w:t>қорымдарының</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 xml:space="preserve">) орналасқан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i w:val="false"/>
          <w:color w:val="000000"/>
          <w:sz w:val="28"/>
        </w:rPr>
        <w:t xml:space="preserve"> мал </w:t>
      </w:r>
      <w:r>
        <w:rPr>
          <w:rFonts w:ascii="Times New Roman"/>
          <w:b/>
          <w:i w:val="false"/>
          <w:color w:val="000000"/>
          <w:sz w:val="28"/>
        </w:rPr>
        <w:t>қорымдарын</w:t>
      </w:r>
      <w:r>
        <w:rPr>
          <w:rFonts w:ascii="Times New Roman"/>
          <w:b/>
          <w:i w:val="false"/>
          <w:color w:val="000000"/>
          <w:sz w:val="28"/>
        </w:rPr>
        <w:t xml:space="preserve"> (</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i w:val="false"/>
          <w:color w:val="000000"/>
          <w:sz w:val="28"/>
        </w:rPr>
        <w:t xml:space="preserve"> Схема (карта)</w:t>
      </w:r>
    </w:p>
    <w:bookmarkEnd w:id="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i w:val="false"/>
          <w:color w:val="000000"/>
          <w:sz w:val="28"/>
        </w:rPr>
        <w:t xml:space="preserve"> су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i w:val="false"/>
          <w:color w:val="000000"/>
          <w:sz w:val="28"/>
        </w:rPr>
        <w:t xml:space="preserve"> сәйкес </w:t>
      </w:r>
      <w:r>
        <w:rPr>
          <w:rFonts w:ascii="Times New Roman"/>
          <w:b/>
          <w:i w:val="false"/>
          <w:color w:val="000000"/>
          <w:sz w:val="28"/>
        </w:rPr>
        <w:t>жасалған</w:t>
      </w:r>
      <w:r>
        <w:rPr>
          <w:rFonts w:ascii="Times New Roman"/>
          <w:b/>
          <w:i w:val="false"/>
          <w:color w:val="000000"/>
          <w:sz w:val="28"/>
        </w:rPr>
        <w:t xml:space="preserve"> су </w:t>
      </w:r>
      <w:r>
        <w:rPr>
          <w:rFonts w:ascii="Times New Roman"/>
          <w:b/>
          <w:i w:val="false"/>
          <w:color w:val="000000"/>
          <w:sz w:val="28"/>
        </w:rPr>
        <w:t>көздеріне</w:t>
      </w:r>
      <w:r>
        <w:rPr>
          <w:rFonts w:ascii="Times New Roman"/>
          <w:b/>
          <w:i w:val="false"/>
          <w:color w:val="000000"/>
          <w:sz w:val="28"/>
        </w:rPr>
        <w:t xml:space="preserve"> (</w:t>
      </w:r>
      <w:r>
        <w:rPr>
          <w:rFonts w:ascii="Times New Roman"/>
          <w:b/>
          <w:i w:val="false"/>
          <w:color w:val="000000"/>
          <w:sz w:val="28"/>
        </w:rPr>
        <w:t>көлдерге</w:t>
      </w:r>
      <w:r>
        <w:rPr>
          <w:rFonts w:ascii="Times New Roman"/>
          <w:b/>
          <w:i w:val="false"/>
          <w:color w:val="000000"/>
          <w:sz w:val="28"/>
        </w:rPr>
        <w:t xml:space="preserve">, </w:t>
      </w:r>
      <w:r>
        <w:rPr>
          <w:rFonts w:ascii="Times New Roman"/>
          <w:b/>
          <w:i w:val="false"/>
          <w:color w:val="000000"/>
          <w:sz w:val="28"/>
        </w:rPr>
        <w:t>өзендерге</w:t>
      </w:r>
      <w:r>
        <w:rPr>
          <w:rFonts w:ascii="Times New Roman"/>
          <w:b/>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 xml:space="preserve">, </w:t>
      </w:r>
      <w:r>
        <w:rPr>
          <w:rFonts w:ascii="Times New Roman"/>
          <w:b/>
          <w:i w:val="false"/>
          <w:color w:val="000000"/>
          <w:sz w:val="28"/>
        </w:rPr>
        <w:t>апандарға</w:t>
      </w:r>
      <w:r>
        <w:rPr>
          <w:rFonts w:ascii="Times New Roman"/>
          <w:b/>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шахта </w:t>
      </w:r>
      <w:r>
        <w:rPr>
          <w:rFonts w:ascii="Times New Roman"/>
          <w:b/>
          <w:i w:val="false"/>
          <w:color w:val="000000"/>
          <w:sz w:val="28"/>
        </w:rPr>
        <w:t>құдықтарына</w:t>
      </w:r>
      <w:r>
        <w:rPr>
          <w:rFonts w:ascii="Times New Roman"/>
          <w:b/>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Ауыл,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жанында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Ауылда</w:t>
      </w:r>
      <w:r>
        <w:rPr>
          <w:rFonts w:ascii="Times New Roman"/>
          <w:b/>
          <w:i w:val="false"/>
          <w:color w:val="000000"/>
          <w:sz w:val="28"/>
        </w:rPr>
        <w:t xml:space="preserve">, </w:t>
      </w:r>
      <w:r>
        <w:rPr>
          <w:rFonts w:ascii="Times New Roman"/>
          <w:b/>
          <w:i w:val="false"/>
          <w:color w:val="000000"/>
          <w:sz w:val="28"/>
        </w:rPr>
        <w:t>ауылдық</w:t>
      </w:r>
      <w:r>
        <w:rPr>
          <w:rFonts w:ascii="Times New Roman"/>
          <w:b/>
          <w:i w:val="false"/>
          <w:color w:val="000000"/>
          <w:sz w:val="28"/>
        </w:rPr>
        <w:t xml:space="preserve"> округ </w:t>
      </w:r>
      <w:r>
        <w:rPr>
          <w:rFonts w:ascii="Times New Roman"/>
          <w:b/>
          <w:i w:val="false"/>
          <w:color w:val="000000"/>
          <w:sz w:val="28"/>
        </w:rPr>
        <w:t>маңында</w:t>
      </w:r>
      <w:r>
        <w:rPr>
          <w:rFonts w:ascii="Times New Roman"/>
          <w:b/>
          <w:i w:val="false"/>
          <w:color w:val="000000"/>
          <w:sz w:val="28"/>
        </w:rPr>
        <w:t xml:space="preserve"> орналасқан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i w:val="false"/>
          <w:color w:val="000000"/>
          <w:sz w:val="28"/>
        </w:rPr>
        <w:t xml:space="preserve"> (</w:t>
      </w:r>
      <w:r>
        <w:rPr>
          <w:rFonts w:ascii="Times New Roman"/>
          <w:b/>
          <w:i w:val="false"/>
          <w:color w:val="000000"/>
          <w:sz w:val="28"/>
        </w:rPr>
        <w:t>немесе</w:t>
      </w:r>
      <w:r>
        <w:rPr>
          <w:rFonts w:ascii="Times New Roman"/>
          <w:b/>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i w:val="false"/>
          <w:color w:val="000000"/>
          <w:sz w:val="28"/>
        </w:rPr>
        <w:t xml:space="preserve"> мал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