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15b85" w14:textId="e015b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328 "2025-2027 жылдарға арналған Жұрын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16 шілдедегі № 414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Жұрын ауылдық округ бюджетін бекіту туралы" 2024 жылғы 30 желтоқсандағы № 328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Жұрын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109 426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8 460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100 926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109 426,2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0,2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шілдедегі № 414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Жұрын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