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ddb6d" w14:textId="d9ddb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30 желтоқсандағы № 323 "2025-2027 жылдарға арналған Ақкемер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16 шілдедегі № 409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"2025-2027 жылдарға арналған Ақкемер ауылдық округ бюджетін бекіту туралы" 2024 жылғы 30 желтоқсандағы № 323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Ақкемер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142 066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23 600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118 166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146 378,9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-4 312,9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4 312,9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4312,9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шілдедегі № 409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Ақкемер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