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b68" w14:textId="4ac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70 642,1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