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30a4" w14:textId="2563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2025 жылғы 30 желтоқсандағы № 334 "2024-2026 жылдарға арналған Талдысай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29 мамырдағы № 400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Талдысай ауылдық округінің бюджетін бекіту туралы" 30 желтоқсандағы № 334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Талдысай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143 904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136 979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144 375,7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471,7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мамырдағы № 400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33 707,6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