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8108" w14:textId="d47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329 "2025-2027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Қ. Жұбанов атындағы ауылдық округ бюджетін бекіту туралы" 2024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104 135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