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7e37d" w14:textId="c57e3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аудандық мәслихатының 2024 жылғы 25 желтоқсандағы № 314 "2025-2027 жылдарға арналған Мұғалжар аудандық бюджетін бекіту туралы" шешіміне өзгерістер енгізу туралы</w:t>
      </w:r>
    </w:p>
    <w:p>
      <w:pPr>
        <w:spacing w:after="0"/>
        <w:ind w:left="0"/>
        <w:jc w:val="both"/>
      </w:pPr>
      <w:r>
        <w:rPr>
          <w:rFonts w:ascii="Times New Roman"/>
          <w:b w:val="false"/>
          <w:i w:val="false"/>
          <w:color w:val="000000"/>
          <w:sz w:val="28"/>
        </w:rPr>
        <w:t>Ақтөбе облысы Мұғалжар аудандық мәслихатының 2025 жылғы 18 ақпандағы № 337 шешімі</w:t>
      </w:r>
    </w:p>
    <w:p>
      <w:pPr>
        <w:spacing w:after="0"/>
        <w:ind w:left="0"/>
        <w:jc w:val="both"/>
      </w:pPr>
      <w:bookmarkStart w:name="z2" w:id="0"/>
      <w:r>
        <w:rPr>
          <w:rFonts w:ascii="Times New Roman"/>
          <w:b w:val="false"/>
          <w:i w:val="false"/>
          <w:color w:val="000000"/>
          <w:sz w:val="28"/>
        </w:rPr>
        <w:t>
      Мұғалжар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Мұғалжар аудандық мәслихатының "2025-2027 жылдарға арналған Мұғалжар аудандық бюджетін бекіту туралы" 2024 жылғы 25 желтоқсандағы № 314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2025-2027 жылдарға арналған Мұғалжар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2025 жылға мынадай көлемдерде бекітілсін:</w:t>
      </w:r>
    </w:p>
    <w:p>
      <w:pPr>
        <w:spacing w:after="0"/>
        <w:ind w:left="0"/>
        <w:jc w:val="both"/>
      </w:pPr>
      <w:r>
        <w:rPr>
          <w:rFonts w:ascii="Times New Roman"/>
          <w:b w:val="false"/>
          <w:i w:val="false"/>
          <w:color w:val="000000"/>
          <w:sz w:val="28"/>
        </w:rPr>
        <w:t>
      1) кірістер – 17 664 552 мың теңге:</w:t>
      </w:r>
    </w:p>
    <w:p>
      <w:pPr>
        <w:spacing w:after="0"/>
        <w:ind w:left="0"/>
        <w:jc w:val="both"/>
      </w:pPr>
      <w:r>
        <w:rPr>
          <w:rFonts w:ascii="Times New Roman"/>
          <w:b w:val="false"/>
          <w:i w:val="false"/>
          <w:color w:val="000000"/>
          <w:sz w:val="28"/>
        </w:rPr>
        <w:t>
      салықтық түсімдер – 12 981 233,2 мың теңге;</w:t>
      </w:r>
    </w:p>
    <w:p>
      <w:pPr>
        <w:spacing w:after="0"/>
        <w:ind w:left="0"/>
        <w:jc w:val="both"/>
      </w:pPr>
      <w:r>
        <w:rPr>
          <w:rFonts w:ascii="Times New Roman"/>
          <w:b w:val="false"/>
          <w:i w:val="false"/>
          <w:color w:val="000000"/>
          <w:sz w:val="28"/>
        </w:rPr>
        <w:t>
      трансферттер түсімі – 4 654 260,8 мың теңге;</w:t>
      </w:r>
    </w:p>
    <w:p>
      <w:pPr>
        <w:spacing w:after="0"/>
        <w:ind w:left="0"/>
        <w:jc w:val="both"/>
      </w:pPr>
      <w:r>
        <w:rPr>
          <w:rFonts w:ascii="Times New Roman"/>
          <w:b w:val="false"/>
          <w:i w:val="false"/>
          <w:color w:val="000000"/>
          <w:sz w:val="28"/>
        </w:rPr>
        <w:t>
      2) шығындар – 18 489 685,8 мың теңге;</w:t>
      </w:r>
    </w:p>
    <w:p>
      <w:pPr>
        <w:spacing w:after="0"/>
        <w:ind w:left="0"/>
        <w:jc w:val="both"/>
      </w:pPr>
      <w:r>
        <w:rPr>
          <w:rFonts w:ascii="Times New Roman"/>
          <w:b w:val="false"/>
          <w:i w:val="false"/>
          <w:color w:val="000000"/>
          <w:sz w:val="28"/>
        </w:rPr>
        <w:t>
      3) таза бюджеттік кредиттеу – - 172 433 мың теңге:</w:t>
      </w:r>
    </w:p>
    <w:p>
      <w:pPr>
        <w:spacing w:after="0"/>
        <w:ind w:left="0"/>
        <w:jc w:val="both"/>
      </w:pPr>
      <w:r>
        <w:rPr>
          <w:rFonts w:ascii="Times New Roman"/>
          <w:b w:val="false"/>
          <w:i w:val="false"/>
          <w:color w:val="000000"/>
          <w:sz w:val="28"/>
        </w:rPr>
        <w:t>
      бюджеттік кредиттер –23 592 мың теңге;</w:t>
      </w:r>
    </w:p>
    <w:p>
      <w:pPr>
        <w:spacing w:after="0"/>
        <w:ind w:left="0"/>
        <w:jc w:val="both"/>
      </w:pPr>
      <w:r>
        <w:rPr>
          <w:rFonts w:ascii="Times New Roman"/>
          <w:b w:val="false"/>
          <w:i w:val="false"/>
          <w:color w:val="000000"/>
          <w:sz w:val="28"/>
        </w:rPr>
        <w:t>
      бюджеттік кредиттерді өтеу – 196 025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0 теңге:</w:t>
      </w:r>
    </w:p>
    <w:p>
      <w:pPr>
        <w:spacing w:after="0"/>
        <w:ind w:left="0"/>
        <w:jc w:val="both"/>
      </w:pPr>
      <w:r>
        <w:rPr>
          <w:rFonts w:ascii="Times New Roman"/>
          <w:b w:val="false"/>
          <w:i w:val="false"/>
          <w:color w:val="000000"/>
          <w:sz w:val="28"/>
        </w:rPr>
        <w:t>
      қаржы активтерiн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652 700,8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- 652 700,8 мың теңге:</w:t>
      </w:r>
    </w:p>
    <w:p>
      <w:pPr>
        <w:spacing w:after="0"/>
        <w:ind w:left="0"/>
        <w:jc w:val="both"/>
      </w:pPr>
      <w:r>
        <w:rPr>
          <w:rFonts w:ascii="Times New Roman"/>
          <w:b w:val="false"/>
          <w:i w:val="false"/>
          <w:color w:val="000000"/>
          <w:sz w:val="28"/>
        </w:rPr>
        <w:t>
      қарыздар түсімі – 23 592 мың теңге;</w:t>
      </w:r>
    </w:p>
    <w:p>
      <w:pPr>
        <w:spacing w:after="0"/>
        <w:ind w:left="0"/>
        <w:jc w:val="both"/>
      </w:pPr>
      <w:r>
        <w:rPr>
          <w:rFonts w:ascii="Times New Roman"/>
          <w:b w:val="false"/>
          <w:i w:val="false"/>
          <w:color w:val="000000"/>
          <w:sz w:val="28"/>
        </w:rPr>
        <w:t>
      қарыздарды өтеу – 196 025 мың теңге;</w:t>
      </w:r>
    </w:p>
    <w:p>
      <w:pPr>
        <w:spacing w:after="0"/>
        <w:ind w:left="0"/>
        <w:jc w:val="both"/>
      </w:pPr>
      <w:r>
        <w:rPr>
          <w:rFonts w:ascii="Times New Roman"/>
          <w:b w:val="false"/>
          <w:i w:val="false"/>
          <w:color w:val="000000"/>
          <w:sz w:val="28"/>
        </w:rPr>
        <w:t>
      бюджет қаражатының пайдаланылатын қалдықтары – 825 133,8 теңге.</w:t>
      </w:r>
    </w:p>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4 қосымшалары осы шешімнің </w:t>
      </w:r>
      <w:r>
        <w:rPr>
          <w:rFonts w:ascii="Times New Roman"/>
          <w:b w:val="false"/>
          <w:i w:val="false"/>
          <w:color w:val="000000"/>
          <w:sz w:val="28"/>
        </w:rPr>
        <w:t>1</w:t>
      </w:r>
      <w:r>
        <w:rPr>
          <w:rFonts w:ascii="Times New Roman"/>
          <w:b w:val="false"/>
          <w:i w:val="false"/>
          <w:color w:val="000000"/>
          <w:sz w:val="28"/>
        </w:rPr>
        <w:t>, 2 қосымшаларына сәйкес жаңа редакцияда жазылсын.</w:t>
      </w:r>
    </w:p>
    <w:bookmarkEnd w:id="2"/>
    <w:bookmarkStart w:name="z6" w:id="3"/>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Ермагамбетов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2025 жылғы </w:t>
            </w:r>
            <w:r>
              <w:br/>
            </w:r>
            <w:r>
              <w:rPr>
                <w:rFonts w:ascii="Times New Roman"/>
                <w:b w:val="false"/>
                <w:i w:val="false"/>
                <w:color w:val="000000"/>
                <w:sz w:val="20"/>
              </w:rPr>
              <w:t xml:space="preserve">18 ақпандағы № 337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2025 жылға арналған Мұғалжар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17 664 552,0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12 981 233,2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3 347 725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2 847 725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7 319 291,2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7 312 791,2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w:t>
            </w:r>
          </w:p>
          <w:p>
            <w:pPr>
              <w:spacing w:after="20"/>
              <w:ind w:left="20"/>
              <w:jc w:val="both"/>
            </w:pPr>
            <w:r>
              <w:rPr>
                <w:rFonts w:ascii="Times New Roman"/>
                <w:b w:val="false"/>
                <w:i w:val="false"/>
                <w:color w:val="000000"/>
                <w:sz w:val="20"/>
              </w:rPr>
              <w:t>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қорынан және Білім беру инфрақұрылымын қолдау қорынан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4 638 834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4 638 834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4 638 834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18 489 685,8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2 128 077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1 457 682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1 348 881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қорынан тұрғын үй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1 082 317,2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238 403,2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207 403,2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206 403,2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2 813 752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2 803 752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2 803 752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1 555 503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1 208 570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 бюджеттік инвестициялық жобаларды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9 268 960,6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9 268 960,6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9 268 960,6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415 051,8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8 252 326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652 700,8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- 652 700,8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825 133,8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825 133,8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825 133,8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825 133,8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