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90f2" w14:textId="47e9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2024 жылғы 30 желтоқсандағы № 182 "2025-2027 жылдарға арналған Мәртөк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2025 жылғы 24 желтоқсандағы № 279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"2025-2027 жылдарға арналған Мәртөк ауданының ауылдық округтерінің бюджеттерін бекіту туралы" 2024 жылғы 30 желтоқсандағы № 182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71 074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55 701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72 199,8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Аққұдық ауылдық округінің бюджетінде аудандық бюджеттен берілетін трансферттер көлемі – 18 637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68 707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63 878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69 519,4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1 087 122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207 261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862 861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1 096 041,8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2025 жылға арналған Мәртөк ауылдық округінің бюджетінде аудандық бюджеттен берілетін трансферттер көлемі – 281 169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118 906,7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14 722,9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104 086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120 467,7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2025 жылға арналған Тәңірберген ауылдық округінің бюджетінде аудандық бюджеттен берілетін трансферттер көлемі – 73 774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60 962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51 021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61 135,1 мың теңге;";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279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әслихатының 2024 жылғы 30 желтоқсандағы № 182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-1 125,8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279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2024 жылғы 30 желтоқсандағы № 182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Байнассай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279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2024 жылғы 30 желтоқсандағы № 182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Байторысай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279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2024 жылғы 30 желтоқсандағы № 182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Жайсаң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279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2024 жылғы 30 желтоқсандағы № 182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279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2024 жылғы 30 желтоқсандағы № 182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Қарашай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279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2024 жылғы 30 желтоқсандағы № 182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Құрмансай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279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2024 жылғы 30 желтоқсандағы № 182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279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2024 жылғы 30 желтоқсандағы № 182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Мәртөк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1 096 041,8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279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2024 жылғы 30 желтоқсандағы № 182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Родников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-3 752,4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279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2024 жылғы 30 желтоқсандағы № 182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34 860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279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2024 жылғы 30 желтоқсандағы № 182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Тәңірберген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279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2024 жылғы 30 желтоқсандағы № 182 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Хазірет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