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1afde" w14:textId="ee1a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Мәртөк ауданының ауылдық округтерінің бюджеттерін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2025 жылғы 24 желтоқсандағы № 278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 бабының 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Аққұдық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46 008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1 524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3 799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28 124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46 008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Мәртөк аудандық мәслихатының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Аққұдық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28 124 мың теңге сомасында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3. Алып тасталды - Ақтөбе облысы Мәртөк аудандық мәслихатының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2026-2028 жылдарға арналған Байнассай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39 139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5 286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49 260,4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-10 121,4 мың теңге;;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(профицитін пайдалану) – 10 121,4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10 121,4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2026 жылға арналған Байнассай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31 128 мың теңге сомасында ескерілсін.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2026-2028 жылдарға арналған Байторысай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41 579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33 727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42 519,7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940,7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2026 жылға арналған Байторысай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33 297 мың теңге сомасында ескерілсін.</w:t>
      </w:r>
    </w:p>
    <w:bookmarkEnd w:id="6"/>
    <w:bookmarkStart w:name="z7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2026 жылға арналған Байторысай ауылдық округінің бюджетінде аудандық бюджеттен берілетін трансферттер – 430 мың теңге сомасында ескерілсін.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7-1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2026-2028 жылдарға арналған Жайсаң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68 513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21 444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1 905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71 228,6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-2 715,6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2 715,6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2 715,6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2026 жылға арналған Жайсаң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38 618 мың теңге сомасында ескерілсін.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2026 жылға арналған Жайсаң ауылдық округінің бюджетінде аудандық бюджеттен берілетін трансферттер – 6 430 мың теңге сомасында ескерілсін.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 тармақ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2026-2028 жылдарға арналған Қаратоғай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60 642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47 422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60 647,7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2026 жылға арналған Қаратоғай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40 677 мың теңге сомасында ескерілсін.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12-1. 2026 жылға арналған Қаратоғай ауылдық округінің бюджетінде аудандық бюджеттен берілетін трансферттер – 6 745 мың теңге сомасында ескерілсін.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12-1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2026-2028 жылдарға арналған Қарашай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48 286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12 126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31 103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48 702,6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-416,6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416,6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416,6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2026 жылға арналған Қарашай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21 673 мың теңге сомасында ескерілсін.</w:t>
      </w:r>
    </w:p>
    <w:bookmarkEnd w:id="15"/>
    <w:bookmarkStart w:name="z7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14-1. 2026 жылға арналған Қарашай ауылдық округінің бюджетінде аудандық бюджеттен берілетін трансферттер – 9 430 мың теңге сомасында ескерілсін.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14-1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2026-2028 жылдарға арналған Құрмансай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44 840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27 293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45 467,4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 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 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-627,4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627,4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627,4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2026 жылға арналған Құрмансай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26 863 мың теңге сомасында ескерілсін.</w:t>
      </w:r>
    </w:p>
    <w:bookmarkEnd w:id="18"/>
    <w:bookmarkStart w:name="z7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2026 жылға арналған Құрмансай ауылдық округінің бюджетінде аудандық бюджеттен берілетін трансферттер – 430 мың теңге сомасында ескерілсін.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16-1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2026-2028 жылдарға арналған Қызылжар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59 912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9 983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49 929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61 013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-1 101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1 101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1 101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2026 жылға арналған Қызылжар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36 499 мың теңге сомасында ескерілсін.</w:t>
      </w:r>
    </w:p>
    <w:bookmarkEnd w:id="21"/>
    <w:bookmarkStart w:name="z7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18-1. 2026 жылға арналған Қызылжар ауылдық округінің бюджетінде аудандық бюджеттен берілетін трансферттер – 13 430 мың теңге сомасында ескерілсін.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18-1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2026-2028 жылдарға арналған Мәртөк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318 355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293 480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17 329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1 004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323 552,5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-5 197,5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5 197,5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5 197,5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2026 жылға арналған Мәртөк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1 004 мың теңге сомасында ескерілсін.</w:t>
      </w:r>
    </w:p>
    <w:bookmarkEnd w:id="24"/>
    <w:bookmarkStart w:name="z2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2026-2028 жылдарға арналған Родников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47 270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11 295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3 048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28 927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48 366,2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-1 096,2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1 096,2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1096,2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2026 жылға арналған Родников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28 927 мың теңге сомасында ескерілсін.</w:t>
      </w:r>
    </w:p>
    <w:bookmarkEnd w:id="26"/>
    <w:bookmarkStart w:name="z2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2026-2028 жылдарға арналған Сарыжар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105 938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1 986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59 392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107 379,7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-1 441,7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1 441,7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1 441,7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2026 жылға арналған Сарыжар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45 206 мың теңге сомасында ескерілсін.</w:t>
      </w:r>
    </w:p>
    <w:bookmarkEnd w:id="28"/>
    <w:bookmarkStart w:name="z7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24-1. 2026 жылға арналған Сарыжар ауылдық округінің бюджетінде аудандық бюджеттен берілетін трансферттер – 14 186 мың теңге сомасында ескерілсін.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24-1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2026-2028 жылдарға арналған Тәңірберген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56 454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19 438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2 715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57 672,5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1 218,5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1 218,5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енгізіледі);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2026 жылға арналған Тәңірберген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18 827 мың теңге сомасында ескерілсін.</w:t>
      </w:r>
    </w:p>
    <w:bookmarkEnd w:id="31"/>
    <w:bookmarkStart w:name="z2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2026 жылға арналған Тәңірберген ауылдық округінің бюджетінде аудандық бюджеттен берілетін трансферттер – 15 362 мың теңге сомасында ескерілсін.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 тармақ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00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2026-2028 жылдарға арналған Хазірет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40 410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27 675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41 278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868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28 тармаққа өзгерістер енгізілді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2026 жылға арналған Хазірет ауылдық округінің бюджетінде аудандық бюджеттен берілетін </w:t>
      </w:r>
      <w:r>
        <w:rPr>
          <w:rFonts w:ascii="Times New Roman"/>
          <w:b w:val="false"/>
          <w:i w:val="false"/>
          <w:color w:val="000000"/>
          <w:sz w:val="28"/>
        </w:rPr>
        <w:t>субвенциялар көлемі</w:t>
      </w:r>
      <w:r>
        <w:rPr>
          <w:rFonts w:ascii="Times New Roman"/>
          <w:b w:val="false"/>
          <w:i w:val="false"/>
          <w:color w:val="000000"/>
          <w:sz w:val="28"/>
        </w:rPr>
        <w:t xml:space="preserve"> – 27 245 мың теңге сомасында ескерілсін.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29-1. 2026 жылға арналған Хазірет ауылдық округінің бюджетінде аудандық бюджеттен берілетін трансферттер – 430 мың теңге сомасында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29-1 тармақпен толықтырылды - Ақтөбе облысы Мәртөк аудандық мәслихатының 18.02.2026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Ауылдық округтер бюджеттерінің кірісіне есептелетін болып ескерілсін: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тұлғалар, жеке кәсіпкерлер мүлкіне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(жергілікті өзін-өзі басқарудың коммуналдық меншігінен)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қаржыландырылатын мемлекеттік мекемелерге бекітілген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жалға беру құқығын сатқаны үшін төлемақы.</w:t>
      </w:r>
    </w:p>
    <w:bookmarkStart w:name="z3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Қазақстан Республикасының "2026-2028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85 000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айлық есептiк көрсеткiш – 4 325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 төмен күнкөрiс деңгейiнiң мөлшері – 50 851 теңге.</w:t>
      </w:r>
    </w:p>
    <w:bookmarkStart w:name="z3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Осы шешім 2026 жылғы 1 қаңтардан бастап қолданысқа енгізіледі.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Көлкебаев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Аққұдық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Аққұдық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Байнассай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 қосымша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-10 121,4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10 124,4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10 121,4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Байнассай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Байторысай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 қосымша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42 519,7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Байторысай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1 3 79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Жайсаң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 қосымша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71 228,6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44 270,6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-2 715,6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Жайсаң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Қаратоғай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60 647,7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Қарашай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48 702,6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31 112,6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Қарашай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Құрмансай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35 463,4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Құрмансай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Қызылжар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Қызылжар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Мәртөк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 қосымша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323 552,5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87 118,5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5 197,5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Мәртөк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Родников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28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31 930,2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-1 096,2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29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Родников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Сарыжар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31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107 379,7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1 441,7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Сарыжар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Тәңірберген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34 қосымша жаңа редакцияда - Ақтөбе облысы Мәртөк аудандық мәслихатының 05.05.2026 </w:t>
      </w:r>
      <w:r>
        <w:rPr>
          <w:rFonts w:ascii="Times New Roman"/>
          <w:b w:val="false"/>
          <w:i w:val="false"/>
          <w:color w:val="ff0000"/>
          <w:sz w:val="28"/>
        </w:rPr>
        <w:t>№ 314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36 111,5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-1 218,5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Тәңірберген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Хазірет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37 қосымша жаңа редакцияда - Ақтөбе облысы Мәртөк аудандық мәслихатының 18.02.2026 </w:t>
      </w:r>
      <w:r>
        <w:rPr>
          <w:rFonts w:ascii="Times New Roman"/>
          <w:b w:val="false"/>
          <w:i w:val="false"/>
          <w:color w:val="ff0000"/>
          <w:sz w:val="28"/>
        </w:rPr>
        <w:t>№ 294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аудандық мәслихатының 2025 жылғы 24 желтоқсандағы № 278 шешіміне 39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Хазірет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